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C1E7F" w14:textId="5F29479E" w:rsidR="00EB7AA6" w:rsidRPr="00F57B7C" w:rsidRDefault="0028050C" w:rsidP="00850240">
      <w:pPr>
        <w:pStyle w:val="Titel"/>
        <w:rPr>
          <w:sz w:val="44"/>
          <w:szCs w:val="44"/>
        </w:rPr>
      </w:pPr>
      <w:r w:rsidRPr="00F57B7C">
        <w:rPr>
          <w:sz w:val="44"/>
          <w:szCs w:val="44"/>
        </w:rPr>
        <w:t>Bestellschein</w:t>
      </w:r>
    </w:p>
    <w:tbl>
      <w:tblPr>
        <w:tblpPr w:leftFromText="180" w:rightFromText="180" w:vertAnchor="page" w:horzAnchor="margin" w:tblpY="3477"/>
        <w:tblW w:w="99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"/>
        <w:gridCol w:w="3727"/>
        <w:gridCol w:w="980"/>
        <w:gridCol w:w="965"/>
        <w:gridCol w:w="966"/>
        <w:gridCol w:w="307"/>
        <w:gridCol w:w="659"/>
        <w:gridCol w:w="1326"/>
      </w:tblGrid>
      <w:tr w:rsidR="0028050C" w:rsidRPr="0028050C" w14:paraId="53BBE5BD" w14:textId="77777777" w:rsidTr="00BA304A">
        <w:trPr>
          <w:trHeight w:hRule="exact" w:val="861"/>
        </w:trPr>
        <w:tc>
          <w:tcPr>
            <w:tcW w:w="471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FFCFFC" w14:textId="1BEE73CA" w:rsidR="0028050C" w:rsidRDefault="0028050C" w:rsidP="00101F07">
            <w:pPr>
              <w:spacing w:before="60" w:after="40" w:line="240" w:lineRule="auto"/>
              <w:ind w:left="52" w:right="-20"/>
              <w:rPr>
                <w:rFonts w:eastAsia="Arial" w:cs="Arial"/>
                <w:b/>
                <w:bCs/>
                <w:color w:val="231F20"/>
                <w:szCs w:val="22"/>
              </w:rPr>
            </w:pPr>
            <w:r w:rsidRPr="001D19F5">
              <w:rPr>
                <w:rFonts w:eastAsia="Arial" w:cs="Arial"/>
                <w:b/>
                <w:bCs/>
                <w:szCs w:val="22"/>
              </w:rPr>
              <w:t>Besteller*in</w:t>
            </w:r>
            <w:r w:rsidRPr="0028050C">
              <w:rPr>
                <w:rFonts w:eastAsia="Arial" w:cs="Arial"/>
                <w:color w:val="231F20"/>
                <w:spacing w:val="3"/>
                <w:w w:val="94"/>
                <w:szCs w:val="22"/>
              </w:rPr>
              <w:t xml:space="preserve"> 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inkl.</w:t>
            </w:r>
            <w:r w:rsidRPr="0028050C">
              <w:rPr>
                <w:rFonts w:eastAsia="Arial" w:cs="Arial"/>
                <w:b/>
                <w:bCs/>
                <w:color w:val="231F20"/>
                <w:spacing w:val="-7"/>
                <w:szCs w:val="22"/>
              </w:rPr>
              <w:t xml:space="preserve"> </w:t>
            </w:r>
            <w:r w:rsidRPr="0028050C">
              <w:rPr>
                <w:rFonts w:eastAsia="Arial" w:cs="Arial"/>
                <w:b/>
                <w:bCs/>
                <w:color w:val="231F20"/>
                <w:spacing w:val="-20"/>
                <w:szCs w:val="22"/>
              </w:rPr>
              <w:t>T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 xml:space="preserve">el.: </w:t>
            </w:r>
            <w:r w:rsidR="005254A3">
              <w:t xml:space="preserve"> </w:t>
            </w:r>
          </w:p>
          <w:p w14:paraId="7DB15197" w14:textId="29CC792D" w:rsidR="00C372D3" w:rsidRPr="00101F07" w:rsidRDefault="00C372D3" w:rsidP="006275ED">
            <w:pPr>
              <w:spacing w:after="0" w:line="240" w:lineRule="auto"/>
              <w:jc w:val="left"/>
              <w:rPr>
                <w:rFonts w:eastAsia="Arial" w:cs="Arial"/>
                <w:b/>
                <w:bCs/>
                <w:color w:val="231F20"/>
                <w:szCs w:val="22"/>
              </w:rPr>
            </w:pPr>
          </w:p>
        </w:tc>
        <w:tc>
          <w:tcPr>
            <w:tcW w:w="3218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D814BF" w14:textId="4D4F68B0" w:rsidR="00197D9D" w:rsidRPr="001D19F5" w:rsidRDefault="0028050C" w:rsidP="00C907D8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b/>
                <w:bCs/>
                <w:szCs w:val="22"/>
              </w:rPr>
            </w:pPr>
            <w:r w:rsidRPr="001D19F5">
              <w:rPr>
                <w:rFonts w:eastAsia="Arial" w:cs="Arial"/>
                <w:b/>
                <w:bCs/>
                <w:szCs w:val="22"/>
              </w:rPr>
              <w:t xml:space="preserve">E-Mail: </w:t>
            </w:r>
          </w:p>
          <w:p w14:paraId="2A7651A7" w14:textId="0CC1A8BB" w:rsidR="0028050C" w:rsidRPr="0028050C" w:rsidRDefault="0028050C" w:rsidP="00F57B7C">
            <w:pPr>
              <w:spacing w:before="60" w:after="40"/>
              <w:jc w:val="left"/>
              <w:rPr>
                <w:rFonts w:eastAsia="Arial" w:cs="Arial"/>
                <w:color w:val="231F20"/>
                <w:szCs w:val="22"/>
              </w:rPr>
            </w:pPr>
          </w:p>
          <w:p w14:paraId="18273263" w14:textId="77777777" w:rsidR="0028050C" w:rsidRPr="0028050C" w:rsidRDefault="0028050C" w:rsidP="00F57B7C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color w:val="231F2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C4B4B7" w14:textId="2AEAAB96" w:rsidR="0028050C" w:rsidRPr="001D19F5" w:rsidRDefault="0028050C" w:rsidP="00F57B7C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b/>
                <w:bCs/>
                <w:szCs w:val="22"/>
              </w:rPr>
            </w:pPr>
            <w:r w:rsidRPr="001D19F5">
              <w:rPr>
                <w:rFonts w:eastAsia="Arial" w:cs="Arial"/>
                <w:b/>
                <w:bCs/>
                <w:szCs w:val="22"/>
              </w:rPr>
              <w:t xml:space="preserve">Verkaufsgruppe: </w:t>
            </w:r>
          </w:p>
          <w:p w14:paraId="07C55ECE" w14:textId="05E883BC" w:rsidR="0028050C" w:rsidRPr="0028050C" w:rsidRDefault="0028050C" w:rsidP="00F57B7C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szCs w:val="22"/>
              </w:rPr>
            </w:pPr>
          </w:p>
          <w:p w14:paraId="3F55A586" w14:textId="77777777" w:rsidR="0028050C" w:rsidRPr="0028050C" w:rsidRDefault="0028050C" w:rsidP="00F57B7C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szCs w:val="22"/>
              </w:rPr>
            </w:pPr>
          </w:p>
        </w:tc>
      </w:tr>
      <w:tr w:rsidR="0028050C" w:rsidRPr="0028050C" w14:paraId="47D58207" w14:textId="77777777" w:rsidTr="0028050C">
        <w:trPr>
          <w:trHeight w:hRule="exact" w:val="366"/>
        </w:trPr>
        <w:tc>
          <w:tcPr>
            <w:tcW w:w="471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695840" w14:textId="47E2423C" w:rsidR="0028050C" w:rsidRPr="0028050C" w:rsidRDefault="0028050C" w:rsidP="00F57B7C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szCs w:val="22"/>
              </w:rPr>
            </w:pPr>
            <w:r w:rsidRPr="001D19F5">
              <w:rPr>
                <w:rFonts w:eastAsia="Arial" w:cs="Arial"/>
                <w:b/>
                <w:bCs/>
                <w:szCs w:val="22"/>
              </w:rPr>
              <w:t>Lieferadresse</w:t>
            </w:r>
            <w:r w:rsidRPr="00F57B7C">
              <w:rPr>
                <w:rFonts w:eastAsia="Arial" w:cs="Arial"/>
                <w:szCs w:val="22"/>
              </w:rPr>
              <w:t xml:space="preserve"> 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inkl.</w:t>
            </w:r>
            <w:r w:rsidRPr="0028050C">
              <w:rPr>
                <w:rFonts w:eastAsia="Arial" w:cs="Arial"/>
                <w:b/>
                <w:bCs/>
                <w:color w:val="231F20"/>
                <w:spacing w:val="-7"/>
                <w:szCs w:val="22"/>
              </w:rPr>
              <w:t xml:space="preserve"> </w:t>
            </w:r>
            <w:r w:rsidRPr="0028050C">
              <w:rPr>
                <w:rFonts w:eastAsia="Arial" w:cs="Arial"/>
                <w:b/>
                <w:bCs/>
                <w:color w:val="231F20"/>
                <w:spacing w:val="-20"/>
                <w:szCs w:val="22"/>
              </w:rPr>
              <w:t>T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el.:</w:t>
            </w:r>
            <w:r w:rsidR="000B368C">
              <w:rPr>
                <w:rFonts w:eastAsia="Arial" w:cs="Arial"/>
                <w:b/>
                <w:bCs/>
                <w:color w:val="231F20"/>
                <w:szCs w:val="22"/>
              </w:rPr>
              <w:t xml:space="preserve"> </w:t>
            </w:r>
            <w:r w:rsidR="005254A3">
              <w:t xml:space="preserve"> </w:t>
            </w:r>
          </w:p>
        </w:tc>
        <w:tc>
          <w:tcPr>
            <w:tcW w:w="5203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6B9239" w14:textId="77777777" w:rsidR="0028050C" w:rsidRPr="001D19F5" w:rsidRDefault="0028050C" w:rsidP="00F57B7C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b/>
                <w:bCs/>
                <w:szCs w:val="22"/>
              </w:rPr>
            </w:pPr>
            <w:r w:rsidRPr="001D19F5">
              <w:rPr>
                <w:rFonts w:eastAsia="Arial" w:cs="Arial"/>
                <w:b/>
                <w:bCs/>
                <w:szCs w:val="22"/>
              </w:rPr>
              <w:t>Rechnungsadresse, wenn nicht Lieferadresse:</w:t>
            </w:r>
          </w:p>
        </w:tc>
      </w:tr>
      <w:tr w:rsidR="0028050C" w:rsidRPr="00863DEC" w14:paraId="2FBC48E4" w14:textId="77777777" w:rsidTr="00264286">
        <w:trPr>
          <w:trHeight w:hRule="exact" w:val="2365"/>
        </w:trPr>
        <w:tc>
          <w:tcPr>
            <w:tcW w:w="471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CDB510" w14:textId="77777777" w:rsidR="003E5020" w:rsidRDefault="003E5020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3081C3D6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03AB9144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10130503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46B48CC7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151830EB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568DA82C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3523B4F0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1B32256D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3F76B301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6060A4F9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545643AC" w14:textId="77777777" w:rsidR="00264286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  <w:p w14:paraId="029B390F" w14:textId="0280FF3D" w:rsidR="00264286" w:rsidRPr="000B368C" w:rsidRDefault="00264286" w:rsidP="006275ED">
            <w:pPr>
              <w:spacing w:before="60" w:after="40" w:line="240" w:lineRule="auto"/>
              <w:ind w:left="52" w:right="-20"/>
              <w:jc w:val="left"/>
              <w:rPr>
                <w:rFonts w:cs="Arial"/>
                <w:b/>
                <w:bCs/>
              </w:rPr>
            </w:pPr>
          </w:p>
        </w:tc>
        <w:tc>
          <w:tcPr>
            <w:tcW w:w="5203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01CA58" w14:textId="5A80B6A5" w:rsidR="0028050C" w:rsidRPr="005254A3" w:rsidRDefault="0028050C" w:rsidP="00F57B7C">
            <w:pPr>
              <w:spacing w:before="60" w:after="40"/>
              <w:jc w:val="left"/>
              <w:rPr>
                <w:rFonts w:cs="Arial"/>
                <w:bCs/>
                <w:szCs w:val="22"/>
              </w:rPr>
            </w:pPr>
          </w:p>
        </w:tc>
      </w:tr>
      <w:tr w:rsidR="0028050C" w:rsidRPr="0028050C" w14:paraId="07C81028" w14:textId="77777777" w:rsidTr="008C3733">
        <w:trPr>
          <w:trHeight w:hRule="exact" w:val="854"/>
        </w:trPr>
        <w:tc>
          <w:tcPr>
            <w:tcW w:w="471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5453223" w14:textId="50952EC9" w:rsidR="0028050C" w:rsidRPr="008C3733" w:rsidRDefault="0028050C" w:rsidP="00F57B7C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b/>
                <w:bCs/>
                <w:szCs w:val="22"/>
              </w:rPr>
            </w:pPr>
            <w:r w:rsidRPr="008C3733">
              <w:rPr>
                <w:rFonts w:eastAsia="Arial" w:cs="Arial"/>
                <w:b/>
                <w:bCs/>
                <w:szCs w:val="22"/>
              </w:rPr>
              <w:t>Liefertermin:</w:t>
            </w:r>
            <w:r w:rsidRPr="008C3733">
              <w:rPr>
                <w:rFonts w:eastAsia="Arial" w:cs="Arial"/>
                <w:b/>
                <w:bCs/>
                <w:color w:val="231F20"/>
                <w:szCs w:val="22"/>
              </w:rPr>
              <w:t xml:space="preserve"> </w:t>
            </w:r>
            <w:r w:rsidR="003E5020">
              <w:rPr>
                <w:rFonts w:eastAsia="Arial" w:cs="Arial"/>
                <w:b/>
                <w:bCs/>
                <w:color w:val="231F20"/>
                <w:szCs w:val="22"/>
              </w:rPr>
              <w:t xml:space="preserve"> </w:t>
            </w:r>
          </w:p>
        </w:tc>
        <w:tc>
          <w:tcPr>
            <w:tcW w:w="5203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A1445B" w14:textId="5D5C71E7" w:rsidR="0028050C" w:rsidRPr="001D19F5" w:rsidRDefault="0028050C" w:rsidP="00F57B7C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b/>
                <w:bCs/>
                <w:szCs w:val="22"/>
              </w:rPr>
            </w:pPr>
            <w:r w:rsidRPr="001D19F5">
              <w:rPr>
                <w:rFonts w:eastAsia="Arial" w:cs="Arial"/>
                <w:b/>
                <w:bCs/>
                <w:color w:val="231F20"/>
                <w:szCs w:val="22"/>
              </w:rPr>
              <w:t>Datum</w:t>
            </w:r>
            <w:r w:rsidRPr="001D19F5">
              <w:rPr>
                <w:rFonts w:eastAsia="Arial" w:cs="Arial"/>
                <w:b/>
                <w:bCs/>
                <w:color w:val="231F20"/>
                <w:spacing w:val="-16"/>
                <w:szCs w:val="22"/>
              </w:rPr>
              <w:t xml:space="preserve"> </w:t>
            </w:r>
            <w:r w:rsidRPr="001D19F5">
              <w:rPr>
                <w:rFonts w:eastAsia="Arial" w:cs="Arial"/>
                <w:b/>
                <w:bCs/>
                <w:color w:val="231F20"/>
                <w:szCs w:val="22"/>
              </w:rPr>
              <w:t>der</w:t>
            </w:r>
            <w:r w:rsidRPr="001D19F5">
              <w:rPr>
                <w:rFonts w:eastAsia="Arial" w:cs="Arial"/>
                <w:b/>
                <w:bCs/>
                <w:color w:val="231F20"/>
                <w:spacing w:val="-8"/>
                <w:szCs w:val="22"/>
              </w:rPr>
              <w:t xml:space="preserve"> </w:t>
            </w:r>
            <w:r w:rsidRPr="001D19F5">
              <w:rPr>
                <w:rFonts w:eastAsia="Arial" w:cs="Arial"/>
                <w:b/>
                <w:bCs/>
                <w:color w:val="231F20"/>
                <w:szCs w:val="22"/>
              </w:rPr>
              <w:t xml:space="preserve">Aktion: </w:t>
            </w:r>
          </w:p>
        </w:tc>
      </w:tr>
      <w:tr w:rsidR="0028050C" w:rsidRPr="0028050C" w14:paraId="172A5B84" w14:textId="77777777" w:rsidTr="0028050C">
        <w:trPr>
          <w:trHeight w:hRule="exact" w:val="693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212091BE" w14:textId="55588199" w:rsidR="0028050C" w:rsidRPr="0028050C" w:rsidRDefault="0028050C" w:rsidP="00E77535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Artikel</w:t>
            </w:r>
            <w:r w:rsidR="00E77535">
              <w:rPr>
                <w:rFonts w:eastAsia="Arial" w:cs="Arial"/>
                <w:b/>
                <w:bCs/>
                <w:color w:val="231F20"/>
                <w:szCs w:val="22"/>
              </w:rPr>
              <w:t>-</w:t>
            </w:r>
            <w:r w:rsidRPr="0028050C">
              <w:rPr>
                <w:rFonts w:eastAsia="Arial" w:cs="Arial"/>
                <w:b/>
                <w:bCs/>
                <w:color w:val="231F20"/>
                <w:spacing w:val="-6"/>
                <w:szCs w:val="22"/>
              </w:rPr>
              <w:t xml:space="preserve"> </w:t>
            </w:r>
            <w:r w:rsidRPr="0028050C">
              <w:rPr>
                <w:rFonts w:eastAsia="Arial" w:cs="Arial"/>
                <w:b/>
                <w:bCs/>
                <w:color w:val="231F20"/>
                <w:w w:val="101"/>
                <w:szCs w:val="22"/>
              </w:rPr>
              <w:t>N</w:t>
            </w:r>
            <w:r w:rsidRPr="0028050C">
              <w:rPr>
                <w:rFonts w:eastAsia="Arial" w:cs="Arial"/>
                <w:b/>
                <w:bCs/>
                <w:color w:val="231F20"/>
                <w:spacing w:val="-17"/>
                <w:w w:val="101"/>
                <w:szCs w:val="22"/>
              </w:rPr>
              <w:t>r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7983FD3D" w14:textId="77777777" w:rsidR="0028050C" w:rsidRPr="0028050C" w:rsidRDefault="0028050C" w:rsidP="00F57B7C">
            <w:pPr>
              <w:spacing w:before="60" w:after="40" w:line="240" w:lineRule="auto"/>
              <w:ind w:left="52" w:right="-20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Artikelbezeichnung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55A1204B" w14:textId="7BB26F60" w:rsidR="0028050C" w:rsidRPr="0028050C" w:rsidRDefault="00C907D8" w:rsidP="00281B8F">
            <w:pPr>
              <w:spacing w:before="60" w:after="40" w:line="240" w:lineRule="auto"/>
              <w:ind w:left="72" w:right="-20"/>
              <w:jc w:val="left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b/>
                <w:bCs/>
                <w:color w:val="231F20"/>
                <w:szCs w:val="22"/>
              </w:rPr>
              <w:t>Anzahl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1973151A" w14:textId="5B427434" w:rsidR="0028050C" w:rsidRPr="0028050C" w:rsidRDefault="0028050C" w:rsidP="00281B8F">
            <w:pPr>
              <w:spacing w:before="60" w:after="40" w:line="240" w:lineRule="auto"/>
              <w:ind w:left="108" w:right="-20"/>
              <w:rPr>
                <w:rFonts w:eastAsia="Arial"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6EFD4B14" w14:textId="77777777" w:rsidR="0028050C" w:rsidRPr="0028050C" w:rsidRDefault="0028050C" w:rsidP="00F57B7C">
            <w:pPr>
              <w:spacing w:before="60" w:after="40" w:line="240" w:lineRule="auto"/>
              <w:ind w:left="175" w:right="-20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P</w:t>
            </w:r>
            <w:r w:rsidRPr="0028050C">
              <w:rPr>
                <w:rFonts w:eastAsia="Arial" w:cs="Arial"/>
                <w:b/>
                <w:bCs/>
                <w:color w:val="231F20"/>
                <w:spacing w:val="-3"/>
                <w:szCs w:val="22"/>
              </w:rPr>
              <w:t>r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eis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667AFC35" w14:textId="06354E0E" w:rsidR="0028050C" w:rsidRPr="00F57B7C" w:rsidRDefault="0028050C" w:rsidP="00281B8F">
            <w:pPr>
              <w:spacing w:before="60" w:after="40" w:line="240" w:lineRule="auto"/>
              <w:ind w:left="52" w:right="-20"/>
              <w:jc w:val="center"/>
              <w:rPr>
                <w:rFonts w:eastAsia="Arial" w:cs="Arial"/>
                <w:b/>
                <w:bCs/>
                <w:color w:val="231F20"/>
                <w:szCs w:val="22"/>
              </w:rPr>
            </w:pPr>
            <w:r w:rsidRPr="00F57B7C">
              <w:rPr>
                <w:rFonts w:eastAsia="Arial" w:cs="Arial"/>
                <w:b/>
                <w:bCs/>
                <w:color w:val="231F20"/>
                <w:szCs w:val="22"/>
              </w:rPr>
              <w:t>Anzahl</w:t>
            </w:r>
            <w:r w:rsidR="00281B8F">
              <w:rPr>
                <w:rFonts w:eastAsia="Arial" w:cs="Arial"/>
                <w:b/>
                <w:bCs/>
                <w:color w:val="231F20"/>
                <w:szCs w:val="22"/>
              </w:rPr>
              <w:t xml:space="preserve"> </w:t>
            </w:r>
            <w:r w:rsidR="00281B8F">
              <w:rPr>
                <w:rFonts w:eastAsia="Arial" w:cs="Arial"/>
                <w:b/>
                <w:bCs/>
                <w:color w:val="231F20"/>
                <w:szCs w:val="22"/>
              </w:rPr>
              <w:br/>
            </w:r>
            <w:r w:rsidR="00C907D8">
              <w:rPr>
                <w:rFonts w:eastAsia="Arial" w:cs="Arial"/>
                <w:b/>
                <w:bCs/>
                <w:color w:val="231F20"/>
                <w:szCs w:val="22"/>
              </w:rPr>
              <w:t>Bestellung</w:t>
            </w:r>
          </w:p>
        </w:tc>
      </w:tr>
      <w:tr w:rsidR="0028050C" w:rsidRPr="0028050C" w14:paraId="01E694D7" w14:textId="77777777" w:rsidTr="001559AE">
        <w:trPr>
          <w:trHeight w:val="556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059DC3" w14:textId="77777777" w:rsidR="0028050C" w:rsidRPr="00E065E6" w:rsidRDefault="0028050C" w:rsidP="00F57B7C">
            <w:pPr>
              <w:spacing w:before="60" w:after="0" w:line="240" w:lineRule="auto"/>
              <w:ind w:left="51" w:right="-20"/>
              <w:jc w:val="left"/>
              <w:rPr>
                <w:rFonts w:eastAsia="Arial" w:cs="Arial"/>
                <w:szCs w:val="22"/>
              </w:rPr>
            </w:pPr>
            <w:r w:rsidRPr="00E065E6">
              <w:rPr>
                <w:rFonts w:eastAsia="Arial" w:cs="Arial"/>
                <w:color w:val="231F20"/>
                <w:szCs w:val="22"/>
              </w:rPr>
              <w:t>100 517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820E45" w14:textId="68BC4675" w:rsidR="0028050C" w:rsidRPr="00E065E6" w:rsidRDefault="0028050C" w:rsidP="00F57B7C">
            <w:pPr>
              <w:spacing w:before="60" w:after="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E065E6">
              <w:rPr>
                <w:rFonts w:eastAsia="Arial" w:cs="Arial"/>
                <w:szCs w:val="22"/>
              </w:rPr>
              <w:t>Honig aus Guatemala 500g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6A2B09" w14:textId="32F11594" w:rsidR="0028050C" w:rsidRPr="0028050C" w:rsidRDefault="001559AE" w:rsidP="00F57B7C">
            <w:pPr>
              <w:spacing w:before="60" w:after="0" w:line="240" w:lineRule="auto"/>
              <w:ind w:right="32"/>
              <w:jc w:val="right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color w:val="231F20"/>
                <w:szCs w:val="22"/>
              </w:rPr>
              <w:t>1 Glas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01B410" w14:textId="2DEC3F3B" w:rsidR="0028050C" w:rsidRPr="0028050C" w:rsidRDefault="0028050C" w:rsidP="00F57B7C">
            <w:pPr>
              <w:spacing w:before="60" w:after="0" w:line="240" w:lineRule="auto"/>
              <w:ind w:left="281" w:right="-20"/>
              <w:jc w:val="center"/>
              <w:rPr>
                <w:rFonts w:eastAsia="Arial"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65A1B4" w14:textId="21F422EA" w:rsidR="0028050C" w:rsidRPr="0028050C" w:rsidRDefault="00C907D8" w:rsidP="00F57B7C">
            <w:pPr>
              <w:spacing w:before="60" w:after="0" w:line="240" w:lineRule="auto"/>
              <w:ind w:left="181" w:right="-20"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color w:val="231F20"/>
                <w:szCs w:val="22"/>
              </w:rPr>
              <w:t>14.00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F952B5" w14:textId="6975630E" w:rsidR="0028050C" w:rsidRPr="0028050C" w:rsidRDefault="0028050C" w:rsidP="003C24D8">
            <w:pPr>
              <w:spacing w:before="60" w:after="0" w:line="240" w:lineRule="auto"/>
              <w:jc w:val="center"/>
              <w:rPr>
                <w:rFonts w:cs="Arial"/>
                <w:b/>
                <w:szCs w:val="22"/>
                <w:highlight w:val="yellow"/>
              </w:rPr>
            </w:pPr>
          </w:p>
        </w:tc>
      </w:tr>
      <w:tr w:rsidR="0028050C" w:rsidRPr="0028050C" w14:paraId="31C75FC1" w14:textId="77777777" w:rsidTr="00F57B7C">
        <w:trPr>
          <w:trHeight w:val="401"/>
        </w:trPr>
        <w:tc>
          <w:tcPr>
            <w:tcW w:w="9918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CBEC0"/>
          </w:tcPr>
          <w:p w14:paraId="17805847" w14:textId="6CBF4851" w:rsidR="0028050C" w:rsidRPr="0028050C" w:rsidRDefault="0028050C" w:rsidP="00C372D3">
            <w:pPr>
              <w:spacing w:before="60" w:after="40" w:line="240" w:lineRule="auto"/>
              <w:ind w:left="50" w:right="-20"/>
              <w:jc w:val="center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Drucksachen</w:t>
            </w:r>
            <w:r w:rsidR="00455CEA">
              <w:rPr>
                <w:rFonts w:eastAsia="Arial" w:cs="Arial"/>
                <w:b/>
                <w:bCs/>
                <w:color w:val="231F20"/>
                <w:szCs w:val="22"/>
              </w:rPr>
              <w:t xml:space="preserve"> und Werbemittel</w:t>
            </w:r>
          </w:p>
        </w:tc>
      </w:tr>
      <w:tr w:rsidR="0028050C" w:rsidRPr="0028050C" w14:paraId="0FFEFE31" w14:textId="77777777" w:rsidTr="00AF2C10">
        <w:trPr>
          <w:trHeight w:val="259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B13F49" w14:textId="77777777" w:rsidR="0028050C" w:rsidRPr="0028050C" w:rsidRDefault="0028050C" w:rsidP="00F57B7C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100 968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D5BAFF" w14:textId="77777777" w:rsidR="0028050C" w:rsidRPr="0028050C" w:rsidRDefault="0028050C" w:rsidP="00F57B7C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F57B7C">
              <w:rPr>
                <w:rFonts w:eastAsia="Arial" w:cs="Arial"/>
                <w:szCs w:val="22"/>
              </w:rPr>
              <w:t>Aktuelles Bulletin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739C8E" w14:textId="77777777" w:rsidR="0028050C" w:rsidRPr="0028050C" w:rsidRDefault="0028050C" w:rsidP="00F57B7C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49DE36" w14:textId="77777777" w:rsidR="0028050C" w:rsidRPr="0028050C" w:rsidRDefault="0028050C" w:rsidP="00F57B7C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DE835F" w14:textId="77777777" w:rsidR="0028050C" w:rsidRPr="0028050C" w:rsidRDefault="0028050C" w:rsidP="00F57B7C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62D7D5" w14:textId="38EDB445" w:rsidR="0028050C" w:rsidRPr="0028050C" w:rsidRDefault="0028050C" w:rsidP="006275ED">
            <w:pPr>
              <w:spacing w:before="60" w:after="40"/>
              <w:rPr>
                <w:rFonts w:cs="Arial"/>
                <w:szCs w:val="22"/>
              </w:rPr>
            </w:pPr>
          </w:p>
        </w:tc>
      </w:tr>
      <w:tr w:rsidR="00455CEA" w:rsidRPr="0028050C" w14:paraId="54D9528A" w14:textId="77777777" w:rsidTr="00AF2C10">
        <w:trPr>
          <w:trHeight w:val="259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B0D3DC" w14:textId="7F829F0C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12</w:t>
            </w:r>
            <w:r>
              <w:rPr>
                <w:rFonts w:eastAsia="Arial" w:cs="Arial"/>
                <w:color w:val="231F20"/>
                <w:szCs w:val="22"/>
              </w:rPr>
              <w:t>7</w:t>
            </w:r>
            <w:r w:rsidRPr="0028050C">
              <w:rPr>
                <w:rFonts w:eastAsia="Arial" w:cs="Arial"/>
                <w:color w:val="231F20"/>
                <w:szCs w:val="22"/>
              </w:rPr>
              <w:t xml:space="preserve"> </w:t>
            </w:r>
            <w:r>
              <w:rPr>
                <w:rFonts w:eastAsia="Arial" w:cs="Arial"/>
                <w:color w:val="231F20"/>
                <w:szCs w:val="22"/>
              </w:rPr>
              <w:t>386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BC7B29" w14:textId="511C8E96" w:rsidR="00455CEA" w:rsidRPr="00F57B7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F57B7C">
              <w:rPr>
                <w:rFonts w:eastAsia="Arial" w:cs="Arial"/>
                <w:szCs w:val="22"/>
              </w:rPr>
              <w:t>Flyer «</w:t>
            </w:r>
            <w:r>
              <w:rPr>
                <w:rFonts w:eastAsia="Arial" w:cs="Arial"/>
                <w:szCs w:val="22"/>
              </w:rPr>
              <w:t>Engagiert für faire Arbeit</w:t>
            </w:r>
            <w:r w:rsidRPr="00F57B7C">
              <w:rPr>
                <w:rFonts w:eastAsia="Arial" w:cs="Arial"/>
                <w:szCs w:val="22"/>
              </w:rPr>
              <w:t>»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5CD9E5F" w14:textId="4F96FAD1" w:rsidR="00455CEA" w:rsidRPr="0028050C" w:rsidRDefault="00455CEA" w:rsidP="00455CEA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41917B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76F5E7" w14:textId="6E20F419" w:rsidR="00455CEA" w:rsidRPr="0028050C" w:rsidRDefault="00455CEA" w:rsidP="00455CEA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C446B5" w14:textId="77777777" w:rsidR="00455CEA" w:rsidRPr="0028050C" w:rsidRDefault="00455CEA" w:rsidP="00455CEA">
            <w:pPr>
              <w:spacing w:before="60" w:after="40"/>
              <w:rPr>
                <w:rFonts w:cs="Arial"/>
                <w:szCs w:val="22"/>
              </w:rPr>
            </w:pPr>
          </w:p>
        </w:tc>
      </w:tr>
      <w:tr w:rsidR="00455CEA" w:rsidRPr="0028050C" w14:paraId="1485639A" w14:textId="77777777" w:rsidTr="00AF2C10">
        <w:trPr>
          <w:trHeight w:val="254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593408" w14:textId="77777777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127 358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2DD34D" w14:textId="2B56D2DC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F57B7C">
              <w:rPr>
                <w:rFonts w:eastAsia="Arial" w:cs="Arial"/>
                <w:szCs w:val="22"/>
              </w:rPr>
              <w:t>Kondolenzkarte «</w:t>
            </w:r>
            <w:r>
              <w:rPr>
                <w:rFonts w:eastAsia="Arial" w:cs="Arial"/>
                <w:szCs w:val="22"/>
              </w:rPr>
              <w:t>Blüte</w:t>
            </w:r>
            <w:r w:rsidRPr="00F57B7C">
              <w:rPr>
                <w:rFonts w:eastAsia="Arial" w:cs="Arial"/>
                <w:szCs w:val="22"/>
              </w:rPr>
              <w:t>»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0FF3E3" w14:textId="77777777" w:rsidR="00455CEA" w:rsidRPr="0028050C" w:rsidRDefault="00455CEA" w:rsidP="00455CEA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0C06CF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6E07A5" w14:textId="77777777" w:rsidR="00455CEA" w:rsidRPr="0028050C" w:rsidRDefault="00455CEA" w:rsidP="00455CEA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28139D" w14:textId="666FBB84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  <w:highlight w:val="yellow"/>
              </w:rPr>
            </w:pPr>
          </w:p>
        </w:tc>
      </w:tr>
      <w:tr w:rsidR="00455CEA" w:rsidRPr="0028050C" w14:paraId="76B52BD4" w14:textId="77777777" w:rsidTr="00AF2C10">
        <w:trPr>
          <w:trHeight w:val="287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C4ABE32" w14:textId="77777777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127 359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6F674B" w14:textId="77777777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F57B7C">
              <w:rPr>
                <w:rFonts w:eastAsia="Arial" w:cs="Arial"/>
                <w:szCs w:val="22"/>
              </w:rPr>
              <w:t>Kondolenzkarte «Kerzen»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DA8DFF" w14:textId="77777777" w:rsidR="00455CEA" w:rsidRPr="0028050C" w:rsidRDefault="00455CEA" w:rsidP="00455CEA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86631B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94B2C4" w14:textId="77777777" w:rsidR="00455CEA" w:rsidRPr="0028050C" w:rsidRDefault="00455CEA" w:rsidP="00455CEA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9AC646" w14:textId="40D96935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  <w:highlight w:val="yellow"/>
              </w:rPr>
            </w:pPr>
          </w:p>
        </w:tc>
      </w:tr>
      <w:tr w:rsidR="00455CEA" w:rsidRPr="0028050C" w14:paraId="464521EC" w14:textId="77777777" w:rsidTr="00AF2C10">
        <w:trPr>
          <w:trHeight w:val="335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5F55A6" w14:textId="77777777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127 360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657349" w14:textId="77777777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F57B7C">
              <w:rPr>
                <w:rFonts w:eastAsia="Arial" w:cs="Arial"/>
                <w:szCs w:val="22"/>
              </w:rPr>
              <w:t>Kondolenzkarte «Brücke»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0470E9" w14:textId="77777777" w:rsidR="00455CEA" w:rsidRPr="0028050C" w:rsidRDefault="00455CEA" w:rsidP="00455CEA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6CA018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467F87" w14:textId="77777777" w:rsidR="00455CEA" w:rsidRPr="0028050C" w:rsidRDefault="00455CEA" w:rsidP="00455CEA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972A78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  <w:highlight w:val="yellow"/>
              </w:rPr>
            </w:pPr>
          </w:p>
        </w:tc>
      </w:tr>
      <w:tr w:rsidR="00455CEA" w:rsidRPr="0028050C" w14:paraId="7275427F" w14:textId="77777777" w:rsidTr="00ED02F8">
        <w:trPr>
          <w:trHeight w:val="457"/>
        </w:trPr>
        <w:tc>
          <w:tcPr>
            <w:tcW w:w="9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2F1953" w14:textId="5FAE8A42" w:rsidR="00455CEA" w:rsidRPr="0028050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120 666</w:t>
            </w:r>
          </w:p>
        </w:tc>
        <w:tc>
          <w:tcPr>
            <w:tcW w:w="470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EB5F84" w14:textId="45FAF4DF" w:rsidR="00455CEA" w:rsidRPr="00F57B7C" w:rsidRDefault="00455CEA" w:rsidP="00455CEA">
            <w:pPr>
              <w:spacing w:before="60" w:after="40" w:line="240" w:lineRule="auto"/>
              <w:ind w:left="50" w:right="-20"/>
              <w:jc w:val="left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szCs w:val="22"/>
              </w:rPr>
              <w:t>Post-it Haftnotizen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BC270A" w14:textId="4790E242" w:rsidR="00455CEA" w:rsidRPr="0028050C" w:rsidRDefault="00455CEA" w:rsidP="00455CEA">
            <w:pPr>
              <w:spacing w:before="60" w:after="40" w:line="240" w:lineRule="auto"/>
              <w:ind w:right="34"/>
              <w:jc w:val="right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328D8A" w14:textId="77777777" w:rsidR="00455CEA" w:rsidRPr="0028050C" w:rsidRDefault="00455CEA" w:rsidP="00455CEA">
            <w:pPr>
              <w:spacing w:before="60" w:after="40"/>
              <w:jc w:val="center"/>
              <w:rPr>
                <w:rFonts w:cs="Arial"/>
                <w:szCs w:val="22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6CB7FC" w14:textId="1C44D040" w:rsidR="00455CEA" w:rsidRPr="0028050C" w:rsidRDefault="00455CEA" w:rsidP="00455CEA">
            <w:pPr>
              <w:spacing w:before="60" w:after="40" w:line="240" w:lineRule="auto"/>
              <w:ind w:left="307" w:right="-20"/>
              <w:jc w:val="center"/>
              <w:rPr>
                <w:rFonts w:eastAsia="Arial" w:cs="Arial"/>
                <w:color w:val="231F20"/>
                <w:szCs w:val="22"/>
              </w:rPr>
            </w:pPr>
            <w:r w:rsidRPr="0028050C">
              <w:rPr>
                <w:rFonts w:eastAsia="Arial" w:cs="Arial"/>
                <w:color w:val="231F20"/>
                <w:szCs w:val="22"/>
              </w:rPr>
              <w:t>gratis</w:t>
            </w:r>
          </w:p>
        </w:tc>
        <w:tc>
          <w:tcPr>
            <w:tcW w:w="13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DAF1A6" w14:textId="77777777" w:rsidR="00455CEA" w:rsidRPr="0028050C" w:rsidRDefault="00455CEA" w:rsidP="00455CEA">
            <w:pPr>
              <w:spacing w:before="60" w:after="40"/>
              <w:jc w:val="left"/>
              <w:rPr>
                <w:rFonts w:cs="Arial"/>
                <w:szCs w:val="22"/>
                <w:highlight w:val="yellow"/>
              </w:rPr>
            </w:pPr>
          </w:p>
        </w:tc>
      </w:tr>
      <w:tr w:rsidR="00455CEA" w:rsidRPr="0028050C" w14:paraId="63CDFEF5" w14:textId="77777777" w:rsidTr="00ED02F8">
        <w:trPr>
          <w:trHeight w:hRule="exact" w:val="794"/>
        </w:trPr>
        <w:tc>
          <w:tcPr>
            <w:tcW w:w="9918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603B42" w14:textId="77777777" w:rsidR="00455CEA" w:rsidRPr="0028050C" w:rsidRDefault="00455CEA" w:rsidP="00455CEA">
            <w:pPr>
              <w:spacing w:before="60" w:after="40" w:line="240" w:lineRule="auto"/>
              <w:ind w:left="52" w:right="-20"/>
              <w:rPr>
                <w:rFonts w:eastAsia="Arial" w:cs="Arial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pacing w:val="-8"/>
                <w:szCs w:val="22"/>
              </w:rPr>
              <w:t>V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>ersandkosten:</w:t>
            </w:r>
            <w:r w:rsidRPr="0028050C">
              <w:rPr>
                <w:rFonts w:eastAsia="Arial" w:cs="Arial"/>
                <w:b/>
                <w:bCs/>
                <w:color w:val="231F20"/>
                <w:spacing w:val="-15"/>
                <w:szCs w:val="22"/>
              </w:rPr>
              <w:t xml:space="preserve"> </w:t>
            </w:r>
            <w:r w:rsidRPr="00F57B7C">
              <w:rPr>
                <w:rFonts w:eastAsia="Arial" w:cs="Arial"/>
                <w:szCs w:val="22"/>
              </w:rPr>
              <w:t>Für Lieferungen bis brutto CHF 500.– verrechnen wir einen Versandkostenanteil von CHF 11.–. Darüber ist die Lieferung gratis.</w:t>
            </w:r>
          </w:p>
        </w:tc>
      </w:tr>
      <w:tr w:rsidR="00455CEA" w:rsidRPr="0028050C" w14:paraId="7E3DC34C" w14:textId="77777777" w:rsidTr="00AF2C10">
        <w:trPr>
          <w:trHeight w:hRule="exact" w:val="1792"/>
        </w:trPr>
        <w:tc>
          <w:tcPr>
            <w:tcW w:w="9918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ACE324A" w14:textId="77777777" w:rsidR="00455CEA" w:rsidRDefault="00455CEA" w:rsidP="00455CEA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b/>
                <w:bCs/>
                <w:color w:val="231F20"/>
                <w:szCs w:val="22"/>
              </w:rPr>
            </w:pP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 xml:space="preserve">Bemerkungen, Fragen, </w:t>
            </w:r>
            <w:r w:rsidRPr="0028050C">
              <w:rPr>
                <w:rFonts w:eastAsia="Arial" w:cs="Arial"/>
                <w:b/>
                <w:bCs/>
                <w:color w:val="231F20"/>
                <w:spacing w:val="-3"/>
                <w:szCs w:val="22"/>
              </w:rPr>
              <w:t>W</w:t>
            </w:r>
            <w:r w:rsidRPr="0028050C">
              <w:rPr>
                <w:rFonts w:eastAsia="Arial" w:cs="Arial"/>
                <w:b/>
                <w:bCs/>
                <w:color w:val="231F20"/>
                <w:szCs w:val="22"/>
              </w:rPr>
              <w:t xml:space="preserve">ünsche: </w:t>
            </w:r>
          </w:p>
          <w:p w14:paraId="0E94D1B5" w14:textId="3F6ABD46" w:rsidR="00455CEA" w:rsidRPr="00C372D3" w:rsidRDefault="00455CEA" w:rsidP="00455CEA">
            <w:pPr>
              <w:spacing w:before="60" w:after="40" w:line="240" w:lineRule="auto"/>
              <w:ind w:left="52" w:right="-20"/>
              <w:jc w:val="left"/>
              <w:rPr>
                <w:rFonts w:eastAsia="Arial" w:cs="Arial"/>
                <w:sz w:val="24"/>
                <w:szCs w:val="24"/>
              </w:rPr>
            </w:pPr>
          </w:p>
        </w:tc>
      </w:tr>
    </w:tbl>
    <w:p w14:paraId="78EA750E" w14:textId="77777777" w:rsidR="00E81A79" w:rsidRPr="003C24D8" w:rsidRDefault="00E81A79" w:rsidP="001F30A0">
      <w:pPr>
        <w:rPr>
          <w:color w:val="FF0000"/>
        </w:rPr>
      </w:pPr>
    </w:p>
    <w:sectPr w:rsidR="00E81A79" w:rsidRPr="003C24D8" w:rsidSect="0028050C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8" w:right="1418" w:bottom="1134" w:left="1134" w:header="567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8304B" w14:textId="77777777" w:rsidR="00B61B2D" w:rsidRDefault="00B61B2D" w:rsidP="00F91D37">
      <w:pPr>
        <w:spacing w:line="240" w:lineRule="auto"/>
      </w:pPr>
      <w:r>
        <w:separator/>
      </w:r>
    </w:p>
  </w:endnote>
  <w:endnote w:type="continuationSeparator" w:id="0">
    <w:p w14:paraId="5D2A628B" w14:textId="77777777" w:rsidR="00B61B2D" w:rsidRDefault="00B61B2D" w:rsidP="00F91D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ubik">
    <w:altName w:val="Arial"/>
    <w:charset w:val="00"/>
    <w:family w:val="auto"/>
    <w:pitch w:val="variable"/>
    <w:sig w:usb0="A0000A6F" w:usb1="4000205B" w:usb2="00000000" w:usb3="00000000" w:csb0="000000B7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ubik SemiBold">
    <w:altName w:val="Arial"/>
    <w:charset w:val="00"/>
    <w:family w:val="auto"/>
    <w:pitch w:val="variable"/>
    <w:sig w:usb0="A0000A6F" w:usb1="4000205B" w:usb2="00000000" w:usb3="00000000" w:csb0="000000B7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E1D29" w14:textId="13B46E6E" w:rsidR="006C62E1" w:rsidRPr="00523A57" w:rsidRDefault="00895D72" w:rsidP="003C7C80">
    <w:pPr>
      <w:pStyle w:val="Fusszeile"/>
      <w:tabs>
        <w:tab w:val="clear" w:pos="8931"/>
        <w:tab w:val="right" w:pos="9070"/>
      </w:tabs>
    </w:pPr>
    <w:r w:rsidRPr="00523A57">
      <w:t>((optionale Dokument-Bezeichnung))</w:t>
    </w:r>
    <w:r w:rsidR="00FD7604" w:rsidRPr="00523A57">
      <w:fldChar w:fldCharType="begin"/>
    </w:r>
    <w:r w:rsidR="00FD7604" w:rsidRPr="00523A57">
      <w:instrText xml:space="preserve"> TITLE   \* MERGEFORMAT </w:instrText>
    </w:r>
    <w:r w:rsidR="00FD7604" w:rsidRPr="00523A57">
      <w:fldChar w:fldCharType="end"/>
    </w:r>
    <w:r w:rsidR="00EB7AA6" w:rsidRPr="00523A57">
      <w:tab/>
    </w:r>
    <w:sdt>
      <w:sdtPr>
        <w:id w:val="-829910041"/>
        <w:docPartObj>
          <w:docPartGallery w:val="Page Numbers (Bottom of Page)"/>
          <w:docPartUnique/>
        </w:docPartObj>
      </w:sdtPr>
      <w:sdtEndPr/>
      <w:sdtContent>
        <w:r w:rsidR="00EB7AA6" w:rsidRPr="00523A57">
          <w:fldChar w:fldCharType="begin"/>
        </w:r>
        <w:r w:rsidR="00EB7AA6" w:rsidRPr="00523A57">
          <w:instrText>PAGE   \* MERGEFORMAT</w:instrText>
        </w:r>
        <w:r w:rsidR="00EB7AA6" w:rsidRPr="00523A57">
          <w:fldChar w:fldCharType="separate"/>
        </w:r>
        <w:r w:rsidR="00EB7AA6" w:rsidRPr="00523A57">
          <w:t>2</w:t>
        </w:r>
        <w:r w:rsidR="00EB7AA6" w:rsidRPr="00523A57"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003D7" w14:textId="77777777" w:rsidR="00EB7AA6" w:rsidRDefault="00EB7AA6">
    <w:pPr>
      <w:pStyle w:val="Fuzeile"/>
    </w:pPr>
    <w:r>
      <w:rPr>
        <w:noProof/>
        <w:lang w:eastAsia="de-CH"/>
      </w:rPr>
      <w:drawing>
        <wp:inline distT="0" distB="0" distL="0" distR="0" wp14:anchorId="2E2A31F5" wp14:editId="23CB529B">
          <wp:extent cx="5095037" cy="272106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Grafik 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4198" cy="3313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81791" behindDoc="0" locked="1" layoutInCell="1" allowOverlap="1" wp14:anchorId="4A2CCC8A" wp14:editId="33AFA7DF">
          <wp:simplePos x="0" y="0"/>
          <wp:positionH relativeFrom="page">
            <wp:posOffset>6622415</wp:posOffset>
          </wp:positionH>
          <wp:positionV relativeFrom="page">
            <wp:posOffset>9965055</wp:posOffset>
          </wp:positionV>
          <wp:extent cx="478790" cy="510540"/>
          <wp:effectExtent l="0" t="0" r="0" b="381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Grafik 3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790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4F838" w14:textId="77777777" w:rsidR="00B61B2D" w:rsidRDefault="00B61B2D" w:rsidP="00F91D37">
      <w:pPr>
        <w:spacing w:line="240" w:lineRule="auto"/>
      </w:pPr>
      <w:r>
        <w:separator/>
      </w:r>
    </w:p>
  </w:footnote>
  <w:footnote w:type="continuationSeparator" w:id="0">
    <w:p w14:paraId="27CE7C2C" w14:textId="77777777" w:rsidR="00B61B2D" w:rsidRDefault="00B61B2D" w:rsidP="00F91D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9A54" w14:textId="77777777" w:rsidR="005C6148" w:rsidRPr="00D00E26" w:rsidRDefault="005C6148" w:rsidP="007A74E9">
    <w:pPr>
      <w:pStyle w:val="Kopfzeil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EC696" w14:textId="77777777" w:rsidR="00EB7AA6" w:rsidRDefault="00EB7AA6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79743" behindDoc="0" locked="1" layoutInCell="1" allowOverlap="1" wp14:anchorId="45BE263C" wp14:editId="2ACDA470">
              <wp:simplePos x="0" y="0"/>
              <wp:positionH relativeFrom="page">
                <wp:posOffset>-14605</wp:posOffset>
              </wp:positionH>
              <wp:positionV relativeFrom="page">
                <wp:posOffset>0</wp:posOffset>
              </wp:positionV>
              <wp:extent cx="2635200" cy="1141200"/>
              <wp:effectExtent l="0" t="0" r="0" b="1905"/>
              <wp:wrapNone/>
              <wp:docPr id="3" name="Gruppieren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35200" cy="1141200"/>
                        <a:chOff x="0" y="0"/>
                        <a:chExt cx="2633345" cy="1140708"/>
                      </a:xfrm>
                    </wpg:grpSpPr>
                    <wps:wsp>
                      <wps:cNvPr id="4" name="Rechteck 4"/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Grafik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57200" y="417443"/>
                          <a:ext cx="2176145" cy="72326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1FCE9C6A" id="Gruppieren 3" o:spid="_x0000_s1026" alt="&quot;&quot;" style="position:absolute;margin-left:-1.15pt;margin-top:0;width:207.5pt;height:89.85pt;z-index:251679743;mso-position-horizontal-relative:page;mso-position-vertical-relative:page;mso-width-relative:margin;mso-height-relative:margin" coordsize="26333,1140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">
              <v:rect id="Rechteck 4" o:spid="_x0000_s1027" style="position:absolute;width:3600;height:3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" filled="f" stroked="f" strokeweight="2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5" o:spid="_x0000_s1028" type="#_x0000_t75" style="position:absolute;left:4572;top:4174;width:21761;height:7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">
                <v:imagedata r:id="rId2" o:title="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86F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4905AC"/>
    <w:multiLevelType w:val="multilevel"/>
    <w:tmpl w:val="E72E52CA"/>
    <w:lvl w:ilvl="0">
      <w:start w:val="1"/>
      <w:numFmt w:val="bullet"/>
      <w:lvlText w:val="‒"/>
      <w:lvlJc w:val="left"/>
      <w:pPr>
        <w:ind w:left="284" w:hanging="284"/>
      </w:pPr>
      <w:rPr>
        <w:rFonts w:ascii="Calibri" w:hAnsi="Calibri" w:cs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98A7877"/>
    <w:multiLevelType w:val="multilevel"/>
    <w:tmpl w:val="14FC64F4"/>
    <w:lvl w:ilvl="0">
      <w:start w:val="1"/>
      <w:numFmt w:val="decimal"/>
      <w:pStyle w:val="Dokumentbezeichnung"/>
      <w:lvlText w:val="%1"/>
      <w:lvlJc w:val="left"/>
      <w:pPr>
        <w:ind w:left="851" w:hanging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1E804FF"/>
    <w:multiLevelType w:val="hybridMultilevel"/>
    <w:tmpl w:val="522274AA"/>
    <w:lvl w:ilvl="0" w:tplc="11AC66EC">
      <w:start w:val="1"/>
      <w:numFmt w:val="decimal"/>
      <w:pStyle w:val="Traktandum-Tite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8274B"/>
    <w:multiLevelType w:val="multilevel"/>
    <w:tmpl w:val="C4E4D39E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1832E05"/>
    <w:multiLevelType w:val="hybridMultilevel"/>
    <w:tmpl w:val="ED0A39C8"/>
    <w:lvl w:ilvl="0" w:tplc="609E22DC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35AD3"/>
    <w:multiLevelType w:val="multilevel"/>
    <w:tmpl w:val="F4EEDEE6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D46FD"/>
    <w:multiLevelType w:val="multilevel"/>
    <w:tmpl w:val="3B4E87BE"/>
    <w:lvl w:ilvl="0">
      <w:start w:val="1"/>
      <w:numFmt w:val="decimal"/>
      <w:pStyle w:val="berschrift1nummerier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nummeriert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nummeriert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nummeriert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Nummerierung1"/>
      <w:lvlText w:val="%6.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pStyle w:val="Nummerierung2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pStyle w:val="Nummerierung3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pStyle w:val="Nummerierungabc"/>
      <w:lvlText w:val="%9."/>
      <w:lvlJc w:val="left"/>
      <w:pPr>
        <w:ind w:left="284" w:hanging="284"/>
      </w:pPr>
      <w:rPr>
        <w:rFonts w:hint="default"/>
      </w:rPr>
    </w:lvl>
  </w:abstractNum>
  <w:abstractNum w:abstractNumId="19" w15:restartNumberingAfterBreak="0">
    <w:nsid w:val="58613E6B"/>
    <w:multiLevelType w:val="multilevel"/>
    <w:tmpl w:val="98B28E36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D763046"/>
    <w:multiLevelType w:val="hybridMultilevel"/>
    <w:tmpl w:val="6F90874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117D2"/>
    <w:multiLevelType w:val="hybridMultilevel"/>
    <w:tmpl w:val="BD6C65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90B5A"/>
    <w:multiLevelType w:val="multilevel"/>
    <w:tmpl w:val="39F8494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52630A6"/>
    <w:multiLevelType w:val="multilevel"/>
    <w:tmpl w:val="0066839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7F20F6F"/>
    <w:multiLevelType w:val="hybridMultilevel"/>
    <w:tmpl w:val="88D0FB1E"/>
    <w:lvl w:ilvl="0" w:tplc="3626CB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4C6F8A"/>
    <w:multiLevelType w:val="hybridMultilevel"/>
    <w:tmpl w:val="891EB3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06DE1"/>
    <w:multiLevelType w:val="multilevel"/>
    <w:tmpl w:val="00761D2E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="Arial" w:hAnsi="Arial" w:cs="Arial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283620">
    <w:abstractNumId w:val="9"/>
  </w:num>
  <w:num w:numId="2" w16cid:durableId="914824214">
    <w:abstractNumId w:val="7"/>
  </w:num>
  <w:num w:numId="3" w16cid:durableId="1824348678">
    <w:abstractNumId w:val="6"/>
  </w:num>
  <w:num w:numId="4" w16cid:durableId="554779299">
    <w:abstractNumId w:val="5"/>
  </w:num>
  <w:num w:numId="5" w16cid:durableId="1129278081">
    <w:abstractNumId w:val="4"/>
  </w:num>
  <w:num w:numId="6" w16cid:durableId="1908613696">
    <w:abstractNumId w:val="8"/>
  </w:num>
  <w:num w:numId="7" w16cid:durableId="264700453">
    <w:abstractNumId w:val="3"/>
  </w:num>
  <w:num w:numId="8" w16cid:durableId="1850564440">
    <w:abstractNumId w:val="2"/>
  </w:num>
  <w:num w:numId="9" w16cid:durableId="28144679">
    <w:abstractNumId w:val="1"/>
  </w:num>
  <w:num w:numId="10" w16cid:durableId="101922205">
    <w:abstractNumId w:val="0"/>
  </w:num>
  <w:num w:numId="11" w16cid:durableId="1682003780">
    <w:abstractNumId w:val="27"/>
  </w:num>
  <w:num w:numId="12" w16cid:durableId="1394230348">
    <w:abstractNumId w:val="19"/>
  </w:num>
  <w:num w:numId="13" w16cid:durableId="271400205">
    <w:abstractNumId w:val="16"/>
  </w:num>
  <w:num w:numId="14" w16cid:durableId="1677802417">
    <w:abstractNumId w:val="29"/>
  </w:num>
  <w:num w:numId="15" w16cid:durableId="1908343719">
    <w:abstractNumId w:val="28"/>
  </w:num>
  <w:num w:numId="16" w16cid:durableId="809592085">
    <w:abstractNumId w:val="12"/>
  </w:num>
  <w:num w:numId="17" w16cid:durableId="296954136">
    <w:abstractNumId w:val="17"/>
  </w:num>
  <w:num w:numId="18" w16cid:durableId="97865278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89758401">
    <w:abstractNumId w:val="26"/>
  </w:num>
  <w:num w:numId="20" w16cid:durableId="1876187561">
    <w:abstractNumId w:val="15"/>
  </w:num>
  <w:num w:numId="21" w16cid:durableId="1538816004">
    <w:abstractNumId w:val="23"/>
  </w:num>
  <w:num w:numId="22" w16cid:durableId="1467351986">
    <w:abstractNumId w:val="22"/>
  </w:num>
  <w:num w:numId="23" w16cid:durableId="504905141">
    <w:abstractNumId w:val="13"/>
  </w:num>
  <w:num w:numId="24" w16cid:durableId="542668541">
    <w:abstractNumId w:val="18"/>
  </w:num>
  <w:num w:numId="25" w16cid:durableId="671221151">
    <w:abstractNumId w:val="25"/>
  </w:num>
  <w:num w:numId="26" w16cid:durableId="1964076523">
    <w:abstractNumId w:val="20"/>
  </w:num>
  <w:num w:numId="27" w16cid:durableId="259221148">
    <w:abstractNumId w:val="14"/>
  </w:num>
  <w:num w:numId="28" w16cid:durableId="1884321176">
    <w:abstractNumId w:val="11"/>
  </w:num>
  <w:num w:numId="29" w16cid:durableId="1682703632">
    <w:abstractNumId w:val="21"/>
  </w:num>
  <w:num w:numId="30" w16cid:durableId="1283265415">
    <w:abstractNumId w:val="10"/>
  </w:num>
  <w:num w:numId="31" w16cid:durableId="161259077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activeWritingStyle w:appName="MSWord" w:lang="fr-CH" w:vendorID="64" w:dllVersion="0" w:nlCheck="1" w:checkStyle="0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DEB"/>
    <w:rsid w:val="00002978"/>
    <w:rsid w:val="00003A9F"/>
    <w:rsid w:val="0001010F"/>
    <w:rsid w:val="00025CEC"/>
    <w:rsid w:val="000266B7"/>
    <w:rsid w:val="00032B92"/>
    <w:rsid w:val="00037F67"/>
    <w:rsid w:val="00037FFB"/>
    <w:rsid w:val="000409C8"/>
    <w:rsid w:val="00041700"/>
    <w:rsid w:val="000457AB"/>
    <w:rsid w:val="00063BC2"/>
    <w:rsid w:val="000701D0"/>
    <w:rsid w:val="000701F1"/>
    <w:rsid w:val="00071780"/>
    <w:rsid w:val="00077AC8"/>
    <w:rsid w:val="000803EB"/>
    <w:rsid w:val="00090380"/>
    <w:rsid w:val="00096E8E"/>
    <w:rsid w:val="000A1884"/>
    <w:rsid w:val="000A24EC"/>
    <w:rsid w:val="000A2660"/>
    <w:rsid w:val="000B183F"/>
    <w:rsid w:val="000B368C"/>
    <w:rsid w:val="000B595D"/>
    <w:rsid w:val="000C34A5"/>
    <w:rsid w:val="000C49C1"/>
    <w:rsid w:val="000C607F"/>
    <w:rsid w:val="000D1743"/>
    <w:rsid w:val="000D1BB6"/>
    <w:rsid w:val="000E7543"/>
    <w:rsid w:val="000E756F"/>
    <w:rsid w:val="000F1D2B"/>
    <w:rsid w:val="0010021F"/>
    <w:rsid w:val="00101F07"/>
    <w:rsid w:val="00102345"/>
    <w:rsid w:val="00106688"/>
    <w:rsid w:val="00107F09"/>
    <w:rsid w:val="001134C7"/>
    <w:rsid w:val="00113CB8"/>
    <w:rsid w:val="00116F56"/>
    <w:rsid w:val="0012151C"/>
    <w:rsid w:val="00127BBA"/>
    <w:rsid w:val="00133CFB"/>
    <w:rsid w:val="001375AB"/>
    <w:rsid w:val="00144122"/>
    <w:rsid w:val="00145E6F"/>
    <w:rsid w:val="00146770"/>
    <w:rsid w:val="001514C0"/>
    <w:rsid w:val="00154677"/>
    <w:rsid w:val="001559AE"/>
    <w:rsid w:val="00157ECA"/>
    <w:rsid w:val="0016774B"/>
    <w:rsid w:val="00167916"/>
    <w:rsid w:val="00171870"/>
    <w:rsid w:val="00173BF2"/>
    <w:rsid w:val="00197D9D"/>
    <w:rsid w:val="001A3606"/>
    <w:rsid w:val="001A43BD"/>
    <w:rsid w:val="001C4A15"/>
    <w:rsid w:val="001D19F5"/>
    <w:rsid w:val="001D42DB"/>
    <w:rsid w:val="001E159C"/>
    <w:rsid w:val="001E73F4"/>
    <w:rsid w:val="001F30A0"/>
    <w:rsid w:val="001F4A7E"/>
    <w:rsid w:val="001F4B8C"/>
    <w:rsid w:val="001F4F9B"/>
    <w:rsid w:val="0022685B"/>
    <w:rsid w:val="0023018C"/>
    <w:rsid w:val="0023205B"/>
    <w:rsid w:val="002369CE"/>
    <w:rsid w:val="002466D7"/>
    <w:rsid w:val="00247905"/>
    <w:rsid w:val="002556C5"/>
    <w:rsid w:val="0025644A"/>
    <w:rsid w:val="00264286"/>
    <w:rsid w:val="00267F71"/>
    <w:rsid w:val="002726D9"/>
    <w:rsid w:val="00273EBC"/>
    <w:rsid w:val="0028050C"/>
    <w:rsid w:val="00281B8F"/>
    <w:rsid w:val="00283995"/>
    <w:rsid w:val="00290E37"/>
    <w:rsid w:val="00292375"/>
    <w:rsid w:val="002A6277"/>
    <w:rsid w:val="002B551B"/>
    <w:rsid w:val="002C163B"/>
    <w:rsid w:val="002C2DFA"/>
    <w:rsid w:val="002D272F"/>
    <w:rsid w:val="002D38AE"/>
    <w:rsid w:val="002D709C"/>
    <w:rsid w:val="002F06AA"/>
    <w:rsid w:val="002F495E"/>
    <w:rsid w:val="002F68A2"/>
    <w:rsid w:val="0030245A"/>
    <w:rsid w:val="00303B73"/>
    <w:rsid w:val="00307A5B"/>
    <w:rsid w:val="003136F5"/>
    <w:rsid w:val="00314C63"/>
    <w:rsid w:val="0032330D"/>
    <w:rsid w:val="00333A1B"/>
    <w:rsid w:val="0034134D"/>
    <w:rsid w:val="00343A7F"/>
    <w:rsid w:val="00344B0C"/>
    <w:rsid w:val="003514EE"/>
    <w:rsid w:val="00354F34"/>
    <w:rsid w:val="003628A3"/>
    <w:rsid w:val="00363671"/>
    <w:rsid w:val="00364EE3"/>
    <w:rsid w:val="00371E1F"/>
    <w:rsid w:val="003757E4"/>
    <w:rsid w:val="00375834"/>
    <w:rsid w:val="00390895"/>
    <w:rsid w:val="0039124E"/>
    <w:rsid w:val="003A180A"/>
    <w:rsid w:val="003A34A4"/>
    <w:rsid w:val="003C24D8"/>
    <w:rsid w:val="003C3AED"/>
    <w:rsid w:val="003C3D32"/>
    <w:rsid w:val="003C7C80"/>
    <w:rsid w:val="003D0FAA"/>
    <w:rsid w:val="003E5020"/>
    <w:rsid w:val="003F012A"/>
    <w:rsid w:val="003F1A56"/>
    <w:rsid w:val="0042454D"/>
    <w:rsid w:val="0043475F"/>
    <w:rsid w:val="00444695"/>
    <w:rsid w:val="00452D49"/>
    <w:rsid w:val="00455CEA"/>
    <w:rsid w:val="00471D34"/>
    <w:rsid w:val="00480603"/>
    <w:rsid w:val="00485B17"/>
    <w:rsid w:val="00485F17"/>
    <w:rsid w:val="00486DBB"/>
    <w:rsid w:val="00490FC3"/>
    <w:rsid w:val="00494FD7"/>
    <w:rsid w:val="00495F83"/>
    <w:rsid w:val="004A039B"/>
    <w:rsid w:val="004A1742"/>
    <w:rsid w:val="004A21D1"/>
    <w:rsid w:val="004B0FDB"/>
    <w:rsid w:val="004B3225"/>
    <w:rsid w:val="004C1329"/>
    <w:rsid w:val="004C3880"/>
    <w:rsid w:val="004D0F2F"/>
    <w:rsid w:val="004D179F"/>
    <w:rsid w:val="004D3323"/>
    <w:rsid w:val="004D549F"/>
    <w:rsid w:val="004D5B31"/>
    <w:rsid w:val="004E0E33"/>
    <w:rsid w:val="004F22CB"/>
    <w:rsid w:val="004F3283"/>
    <w:rsid w:val="00500294"/>
    <w:rsid w:val="00505933"/>
    <w:rsid w:val="005236CC"/>
    <w:rsid w:val="00523A57"/>
    <w:rsid w:val="005254A3"/>
    <w:rsid w:val="005254C6"/>
    <w:rsid w:val="00525B53"/>
    <w:rsid w:val="00526C93"/>
    <w:rsid w:val="005339AE"/>
    <w:rsid w:val="00535EA2"/>
    <w:rsid w:val="00537410"/>
    <w:rsid w:val="00543061"/>
    <w:rsid w:val="00550787"/>
    <w:rsid w:val="00554D4C"/>
    <w:rsid w:val="005607F9"/>
    <w:rsid w:val="00562128"/>
    <w:rsid w:val="00574CC9"/>
    <w:rsid w:val="00576439"/>
    <w:rsid w:val="00584BB9"/>
    <w:rsid w:val="00591832"/>
    <w:rsid w:val="00592841"/>
    <w:rsid w:val="005A357F"/>
    <w:rsid w:val="005A7BE5"/>
    <w:rsid w:val="005B4DEC"/>
    <w:rsid w:val="005B6FD0"/>
    <w:rsid w:val="005C35F5"/>
    <w:rsid w:val="005C6148"/>
    <w:rsid w:val="005C61A5"/>
    <w:rsid w:val="005C7189"/>
    <w:rsid w:val="005D7B48"/>
    <w:rsid w:val="005F6B47"/>
    <w:rsid w:val="006044D5"/>
    <w:rsid w:val="00605ECF"/>
    <w:rsid w:val="00612C69"/>
    <w:rsid w:val="00622481"/>
    <w:rsid w:val="00622FDC"/>
    <w:rsid w:val="00625020"/>
    <w:rsid w:val="006275ED"/>
    <w:rsid w:val="00642F26"/>
    <w:rsid w:val="00647B77"/>
    <w:rsid w:val="00650B3D"/>
    <w:rsid w:val="00650E5F"/>
    <w:rsid w:val="0065274C"/>
    <w:rsid w:val="00661A71"/>
    <w:rsid w:val="00671DBD"/>
    <w:rsid w:val="00672E90"/>
    <w:rsid w:val="00686D14"/>
    <w:rsid w:val="00687ED7"/>
    <w:rsid w:val="006A157B"/>
    <w:rsid w:val="006A3921"/>
    <w:rsid w:val="006B3083"/>
    <w:rsid w:val="006B5345"/>
    <w:rsid w:val="006C144C"/>
    <w:rsid w:val="006C62E1"/>
    <w:rsid w:val="006D6BFF"/>
    <w:rsid w:val="006D7018"/>
    <w:rsid w:val="006E0F4E"/>
    <w:rsid w:val="006E4AF1"/>
    <w:rsid w:val="006F0345"/>
    <w:rsid w:val="006F0469"/>
    <w:rsid w:val="006F5C45"/>
    <w:rsid w:val="006F65B3"/>
    <w:rsid w:val="00700979"/>
    <w:rsid w:val="007040B6"/>
    <w:rsid w:val="00705076"/>
    <w:rsid w:val="00711147"/>
    <w:rsid w:val="0071200C"/>
    <w:rsid w:val="0071222D"/>
    <w:rsid w:val="00714162"/>
    <w:rsid w:val="00714414"/>
    <w:rsid w:val="0071778D"/>
    <w:rsid w:val="007248EF"/>
    <w:rsid w:val="007277E3"/>
    <w:rsid w:val="00731A17"/>
    <w:rsid w:val="00734458"/>
    <w:rsid w:val="007419CF"/>
    <w:rsid w:val="0074241C"/>
    <w:rsid w:val="0074487E"/>
    <w:rsid w:val="00746273"/>
    <w:rsid w:val="0075366F"/>
    <w:rsid w:val="007721BF"/>
    <w:rsid w:val="00774E70"/>
    <w:rsid w:val="0078181E"/>
    <w:rsid w:val="00783E8E"/>
    <w:rsid w:val="00784E2E"/>
    <w:rsid w:val="00785E69"/>
    <w:rsid w:val="00796CEE"/>
    <w:rsid w:val="007A4664"/>
    <w:rsid w:val="007A74E9"/>
    <w:rsid w:val="007B514D"/>
    <w:rsid w:val="007B5396"/>
    <w:rsid w:val="007C0B2A"/>
    <w:rsid w:val="007C7A89"/>
    <w:rsid w:val="007D6A38"/>
    <w:rsid w:val="007E0460"/>
    <w:rsid w:val="007E2613"/>
    <w:rsid w:val="00833960"/>
    <w:rsid w:val="00841B44"/>
    <w:rsid w:val="00844B72"/>
    <w:rsid w:val="00850240"/>
    <w:rsid w:val="00853121"/>
    <w:rsid w:val="0085454F"/>
    <w:rsid w:val="00857D8A"/>
    <w:rsid w:val="008602F9"/>
    <w:rsid w:val="00863DEC"/>
    <w:rsid w:val="00864855"/>
    <w:rsid w:val="00870017"/>
    <w:rsid w:val="00874E49"/>
    <w:rsid w:val="00876898"/>
    <w:rsid w:val="00883CC4"/>
    <w:rsid w:val="0089419A"/>
    <w:rsid w:val="00895D72"/>
    <w:rsid w:val="008A0276"/>
    <w:rsid w:val="008B182B"/>
    <w:rsid w:val="008C3733"/>
    <w:rsid w:val="008E5548"/>
    <w:rsid w:val="008E5B65"/>
    <w:rsid w:val="009028C7"/>
    <w:rsid w:val="009235A2"/>
    <w:rsid w:val="00923D4D"/>
    <w:rsid w:val="0093619F"/>
    <w:rsid w:val="00940046"/>
    <w:rsid w:val="009427E5"/>
    <w:rsid w:val="009454B7"/>
    <w:rsid w:val="009613D8"/>
    <w:rsid w:val="00961E8E"/>
    <w:rsid w:val="00965648"/>
    <w:rsid w:val="00974275"/>
    <w:rsid w:val="009804FC"/>
    <w:rsid w:val="00980A6D"/>
    <w:rsid w:val="0098474B"/>
    <w:rsid w:val="00986082"/>
    <w:rsid w:val="00994BD1"/>
    <w:rsid w:val="00995CBA"/>
    <w:rsid w:val="0099678C"/>
    <w:rsid w:val="009A1C33"/>
    <w:rsid w:val="009A1DB4"/>
    <w:rsid w:val="009B030C"/>
    <w:rsid w:val="009B0C96"/>
    <w:rsid w:val="009B100D"/>
    <w:rsid w:val="009C222B"/>
    <w:rsid w:val="009C40A6"/>
    <w:rsid w:val="009C64D7"/>
    <w:rsid w:val="009C67A8"/>
    <w:rsid w:val="009D1D6A"/>
    <w:rsid w:val="009D201B"/>
    <w:rsid w:val="009D5D9C"/>
    <w:rsid w:val="009D6D11"/>
    <w:rsid w:val="009E2171"/>
    <w:rsid w:val="009F05A3"/>
    <w:rsid w:val="009F3E6A"/>
    <w:rsid w:val="009F6418"/>
    <w:rsid w:val="00A02378"/>
    <w:rsid w:val="00A06F53"/>
    <w:rsid w:val="00A14C78"/>
    <w:rsid w:val="00A211F7"/>
    <w:rsid w:val="00A25F7E"/>
    <w:rsid w:val="00A4072A"/>
    <w:rsid w:val="00A43EDD"/>
    <w:rsid w:val="00A44F59"/>
    <w:rsid w:val="00A5451D"/>
    <w:rsid w:val="00A5539F"/>
    <w:rsid w:val="00A55C83"/>
    <w:rsid w:val="00A57815"/>
    <w:rsid w:val="00A5791D"/>
    <w:rsid w:val="00A62F82"/>
    <w:rsid w:val="00A62FAD"/>
    <w:rsid w:val="00A70CDC"/>
    <w:rsid w:val="00A7133D"/>
    <w:rsid w:val="00A71E43"/>
    <w:rsid w:val="00A75BDF"/>
    <w:rsid w:val="00A769EF"/>
    <w:rsid w:val="00A7788C"/>
    <w:rsid w:val="00A960B8"/>
    <w:rsid w:val="00AA5DDC"/>
    <w:rsid w:val="00AB605E"/>
    <w:rsid w:val="00AC0DF9"/>
    <w:rsid w:val="00AC2D5B"/>
    <w:rsid w:val="00AC3C0A"/>
    <w:rsid w:val="00AC6321"/>
    <w:rsid w:val="00AC72DB"/>
    <w:rsid w:val="00AD36B2"/>
    <w:rsid w:val="00AD5C8F"/>
    <w:rsid w:val="00AE6EB7"/>
    <w:rsid w:val="00AF2C10"/>
    <w:rsid w:val="00AF3E43"/>
    <w:rsid w:val="00AF47AE"/>
    <w:rsid w:val="00AF7CA8"/>
    <w:rsid w:val="00B05554"/>
    <w:rsid w:val="00B11A9B"/>
    <w:rsid w:val="00B24B2A"/>
    <w:rsid w:val="00B319C7"/>
    <w:rsid w:val="00B324C1"/>
    <w:rsid w:val="00B32881"/>
    <w:rsid w:val="00B32ABB"/>
    <w:rsid w:val="00B41FD3"/>
    <w:rsid w:val="00B426D3"/>
    <w:rsid w:val="00B431DE"/>
    <w:rsid w:val="00B452C0"/>
    <w:rsid w:val="00B54818"/>
    <w:rsid w:val="00B61B2D"/>
    <w:rsid w:val="00B622CF"/>
    <w:rsid w:val="00B70D03"/>
    <w:rsid w:val="00B803E7"/>
    <w:rsid w:val="00B82E14"/>
    <w:rsid w:val="00B97484"/>
    <w:rsid w:val="00BA2B5A"/>
    <w:rsid w:val="00BA304A"/>
    <w:rsid w:val="00BA4DDE"/>
    <w:rsid w:val="00BB0EB7"/>
    <w:rsid w:val="00BB1DA6"/>
    <w:rsid w:val="00BB206A"/>
    <w:rsid w:val="00BB2323"/>
    <w:rsid w:val="00BB4CF6"/>
    <w:rsid w:val="00BC3992"/>
    <w:rsid w:val="00BC4297"/>
    <w:rsid w:val="00BC655F"/>
    <w:rsid w:val="00BC6819"/>
    <w:rsid w:val="00BD09F9"/>
    <w:rsid w:val="00BE1E62"/>
    <w:rsid w:val="00BF0D2E"/>
    <w:rsid w:val="00BF52B2"/>
    <w:rsid w:val="00BF7052"/>
    <w:rsid w:val="00C025E9"/>
    <w:rsid w:val="00C05139"/>
    <w:rsid w:val="00C05FAB"/>
    <w:rsid w:val="00C12431"/>
    <w:rsid w:val="00C20DEA"/>
    <w:rsid w:val="00C25656"/>
    <w:rsid w:val="00C30C28"/>
    <w:rsid w:val="00C32625"/>
    <w:rsid w:val="00C3674D"/>
    <w:rsid w:val="00C372D3"/>
    <w:rsid w:val="00C43EDE"/>
    <w:rsid w:val="00C444C6"/>
    <w:rsid w:val="00C51D2F"/>
    <w:rsid w:val="00C60AC3"/>
    <w:rsid w:val="00C73727"/>
    <w:rsid w:val="00C907D8"/>
    <w:rsid w:val="00C97383"/>
    <w:rsid w:val="00CA348A"/>
    <w:rsid w:val="00CA5EF8"/>
    <w:rsid w:val="00CB2CE6"/>
    <w:rsid w:val="00CC06EF"/>
    <w:rsid w:val="00CC1224"/>
    <w:rsid w:val="00CD0374"/>
    <w:rsid w:val="00CD775B"/>
    <w:rsid w:val="00CE2A0C"/>
    <w:rsid w:val="00CF08BB"/>
    <w:rsid w:val="00CF1E53"/>
    <w:rsid w:val="00CF4930"/>
    <w:rsid w:val="00D00E26"/>
    <w:rsid w:val="00D01DFE"/>
    <w:rsid w:val="00D1389A"/>
    <w:rsid w:val="00D13DAC"/>
    <w:rsid w:val="00D253F4"/>
    <w:rsid w:val="00D30E68"/>
    <w:rsid w:val="00D31037"/>
    <w:rsid w:val="00D35DD7"/>
    <w:rsid w:val="00D36D00"/>
    <w:rsid w:val="00D36D26"/>
    <w:rsid w:val="00D57397"/>
    <w:rsid w:val="00D61996"/>
    <w:rsid w:val="00D654CD"/>
    <w:rsid w:val="00D6722C"/>
    <w:rsid w:val="00D678C7"/>
    <w:rsid w:val="00D7323C"/>
    <w:rsid w:val="00D803B5"/>
    <w:rsid w:val="00D8261A"/>
    <w:rsid w:val="00D8671B"/>
    <w:rsid w:val="00D9415C"/>
    <w:rsid w:val="00D9553C"/>
    <w:rsid w:val="00DA469E"/>
    <w:rsid w:val="00DA716B"/>
    <w:rsid w:val="00DB1970"/>
    <w:rsid w:val="00DB45F8"/>
    <w:rsid w:val="00DB7675"/>
    <w:rsid w:val="00DC3565"/>
    <w:rsid w:val="00DC4775"/>
    <w:rsid w:val="00DD108E"/>
    <w:rsid w:val="00DD3A15"/>
    <w:rsid w:val="00E02496"/>
    <w:rsid w:val="00E065E6"/>
    <w:rsid w:val="00E25DCD"/>
    <w:rsid w:val="00E269E1"/>
    <w:rsid w:val="00E326FF"/>
    <w:rsid w:val="00E414A0"/>
    <w:rsid w:val="00E452E9"/>
    <w:rsid w:val="00E45F13"/>
    <w:rsid w:val="00E50336"/>
    <w:rsid w:val="00E510BC"/>
    <w:rsid w:val="00E52BA4"/>
    <w:rsid w:val="00E61256"/>
    <w:rsid w:val="00E62EFE"/>
    <w:rsid w:val="00E661CF"/>
    <w:rsid w:val="00E73CB2"/>
    <w:rsid w:val="00E77535"/>
    <w:rsid w:val="00E81A79"/>
    <w:rsid w:val="00E839BA"/>
    <w:rsid w:val="00E8428A"/>
    <w:rsid w:val="00E91E8D"/>
    <w:rsid w:val="00E96EE0"/>
    <w:rsid w:val="00E97F7D"/>
    <w:rsid w:val="00EA59B8"/>
    <w:rsid w:val="00EA5A01"/>
    <w:rsid w:val="00EB4DEB"/>
    <w:rsid w:val="00EB6004"/>
    <w:rsid w:val="00EB7AA6"/>
    <w:rsid w:val="00EC2DF9"/>
    <w:rsid w:val="00EC6CDF"/>
    <w:rsid w:val="00EC7E47"/>
    <w:rsid w:val="00ED02F8"/>
    <w:rsid w:val="00EE6E36"/>
    <w:rsid w:val="00EF03CF"/>
    <w:rsid w:val="00F016BC"/>
    <w:rsid w:val="00F0660B"/>
    <w:rsid w:val="00F10070"/>
    <w:rsid w:val="00F123AE"/>
    <w:rsid w:val="00F13EB2"/>
    <w:rsid w:val="00F16C91"/>
    <w:rsid w:val="00F26721"/>
    <w:rsid w:val="00F32B93"/>
    <w:rsid w:val="00F45CDD"/>
    <w:rsid w:val="00F5551A"/>
    <w:rsid w:val="00F56AAB"/>
    <w:rsid w:val="00F57B7C"/>
    <w:rsid w:val="00F600C7"/>
    <w:rsid w:val="00F73331"/>
    <w:rsid w:val="00F87174"/>
    <w:rsid w:val="00F91D37"/>
    <w:rsid w:val="00F91DEC"/>
    <w:rsid w:val="00F93538"/>
    <w:rsid w:val="00F9610D"/>
    <w:rsid w:val="00FB657F"/>
    <w:rsid w:val="00FD0DF2"/>
    <w:rsid w:val="00FD4BB0"/>
    <w:rsid w:val="00FD7604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0DFA2B2"/>
  <w15:docId w15:val="{87246879-4CA7-BD4B-B1B4-9884EFD1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7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uiPriority="35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uiPriority="99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73BF2"/>
    <w:pPr>
      <w:spacing w:after="120"/>
      <w:jc w:val="both"/>
    </w:pPr>
    <w:rPr>
      <w:rFonts w:ascii="Arial" w:hAnsi="Arial"/>
      <w:spacing w:val="2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23A5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EB7AA6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EB7AA6"/>
    <w:pPr>
      <w:keepNext/>
      <w:keepLines/>
      <w:spacing w:before="240"/>
      <w:outlineLvl w:val="2"/>
    </w:pPr>
    <w:rPr>
      <w:rFonts w:eastAsiaTheme="majorEastAsia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rsid w:val="008E5B65"/>
    <w:pPr>
      <w:keepNext/>
      <w:keepLines/>
      <w:spacing w:before="120"/>
      <w:outlineLvl w:val="3"/>
    </w:pPr>
    <w:rPr>
      <w:rFonts w:eastAsiaTheme="majorEastAsia" w:cstheme="majorBidi"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8E5B65"/>
    <w:pPr>
      <w:keepNext/>
      <w:keepLines/>
      <w:spacing w:before="12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rsid w:val="007E0460"/>
    <w:rPr>
      <w:color w:val="auto"/>
      <w:u w:val="single"/>
    </w:rPr>
  </w:style>
  <w:style w:type="paragraph" w:styleId="Kopfzeile">
    <w:name w:val="header"/>
    <w:basedOn w:val="Standard"/>
    <w:link w:val="KopfzeileZchn"/>
    <w:uiPriority w:val="99"/>
    <w:semiHidden/>
    <w:rsid w:val="00F91D37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D549F"/>
    <w:rPr>
      <w:spacing w:val="2"/>
    </w:rPr>
  </w:style>
  <w:style w:type="paragraph" w:styleId="Fuzeile">
    <w:name w:val="footer"/>
    <w:basedOn w:val="Standard"/>
    <w:link w:val="FuzeileZchn"/>
    <w:uiPriority w:val="99"/>
    <w:rsid w:val="00071780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84BB9"/>
    <w:rPr>
      <w:spacing w:val="2"/>
    </w:rPr>
  </w:style>
  <w:style w:type="paragraph" w:customStyle="1" w:styleId="EinfAbs">
    <w:name w:val="[Einf. Abs.]"/>
    <w:basedOn w:val="Standard"/>
    <w:uiPriority w:val="7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79"/>
    <w:semiHidden/>
    <w:rsid w:val="009C67A8"/>
    <w:pPr>
      <w:numPr>
        <w:numId w:val="12"/>
      </w:numPr>
    </w:pPr>
  </w:style>
  <w:style w:type="paragraph" w:styleId="Aufzhlungszeichen2">
    <w:name w:val="List Bullet 2"/>
    <w:basedOn w:val="Listenabsatz"/>
    <w:uiPriority w:val="79"/>
    <w:semiHidden/>
    <w:rsid w:val="009C67A8"/>
    <w:pPr>
      <w:numPr>
        <w:ilvl w:val="1"/>
        <w:numId w:val="12"/>
      </w:numPr>
    </w:pPr>
  </w:style>
  <w:style w:type="paragraph" w:styleId="Aufzhlungszeichen3">
    <w:name w:val="List Bullet 3"/>
    <w:basedOn w:val="Listenabsatz"/>
    <w:uiPriority w:val="79"/>
    <w:semiHidden/>
    <w:rsid w:val="009C67A8"/>
    <w:pPr>
      <w:numPr>
        <w:ilvl w:val="2"/>
        <w:numId w:val="12"/>
      </w:numPr>
    </w:pPr>
  </w:style>
  <w:style w:type="table" w:styleId="Tabellenraster">
    <w:name w:val="Table Grid"/>
    <w:basedOn w:val="NormaleTabelle"/>
    <w:uiPriority w:val="59"/>
    <w:rsid w:val="00434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523A57"/>
    <w:rPr>
      <w:rFonts w:ascii="Arial" w:eastAsiaTheme="majorEastAsia" w:hAnsi="Arial" w:cstheme="majorBidi"/>
      <w:b/>
      <w:bCs/>
      <w:spacing w:val="2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B7AA6"/>
    <w:rPr>
      <w:rFonts w:ascii="Arial" w:eastAsiaTheme="majorEastAsia" w:hAnsi="Arial" w:cstheme="majorBidi"/>
      <w:b/>
      <w:bCs/>
      <w:spacing w:val="2"/>
      <w:sz w:val="24"/>
      <w:szCs w:val="26"/>
    </w:rPr>
  </w:style>
  <w:style w:type="paragraph" w:styleId="Titel">
    <w:name w:val="Title"/>
    <w:basedOn w:val="Standard"/>
    <w:next w:val="Standard"/>
    <w:link w:val="TitelZchn"/>
    <w:uiPriority w:val="11"/>
    <w:qFormat/>
    <w:rsid w:val="00523A57"/>
    <w:pPr>
      <w:spacing w:before="1080" w:line="240" w:lineRule="auto"/>
      <w:contextualSpacing/>
    </w:pPr>
    <w:rPr>
      <w:rFonts w:eastAsiaTheme="majorEastAsia" w:cstheme="majorBidi"/>
      <w:b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1"/>
    <w:rsid w:val="00523A57"/>
    <w:rPr>
      <w:rFonts w:ascii="Arial" w:eastAsiaTheme="majorEastAsia" w:hAnsi="Arial" w:cstheme="majorBidi"/>
      <w:b/>
      <w:spacing w:val="2"/>
      <w:sz w:val="52"/>
      <w:szCs w:val="52"/>
    </w:rPr>
  </w:style>
  <w:style w:type="paragraph" w:customStyle="1" w:styleId="Brieftitel">
    <w:name w:val="Brieftitel"/>
    <w:basedOn w:val="Standard"/>
    <w:link w:val="BrieftitelZchn"/>
    <w:uiPriority w:val="14"/>
    <w:rsid w:val="007A74E9"/>
    <w:pPr>
      <w:spacing w:before="540"/>
      <w:contextualSpacing/>
    </w:pPr>
    <w:rPr>
      <w:rFonts w:asciiTheme="majorHAnsi" w:hAnsiTheme="majorHAnsi"/>
    </w:rPr>
  </w:style>
  <w:style w:type="character" w:customStyle="1" w:styleId="BrieftitelZchn">
    <w:name w:val="Brieftitel Zchn"/>
    <w:basedOn w:val="Absatz-Standardschriftart"/>
    <w:link w:val="Brieftitel"/>
    <w:uiPriority w:val="14"/>
    <w:rsid w:val="007A74E9"/>
    <w:rPr>
      <w:rFonts w:asciiTheme="majorHAnsi" w:hAnsiTheme="majorHAnsi"/>
      <w:spacing w:val="2"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z w:val="16"/>
      <w:szCs w:val="16"/>
    </w:rPr>
  </w:style>
  <w:style w:type="table" w:customStyle="1" w:styleId="KlassischeTabelle">
    <w:name w:val="Klassische Tabelle"/>
    <w:basedOn w:val="NormaleTabelle"/>
    <w:next w:val="Tabellenraster"/>
    <w:uiPriority w:val="59"/>
    <w:rsid w:val="007A74E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rFonts w:asciiTheme="majorHAnsi" w:hAnsiTheme="majorHAnsi"/>
        <w:b w:val="0"/>
      </w:rPr>
    </w:tblStylePr>
    <w:tblStylePr w:type="lastRow">
      <w:rPr>
        <w:rFonts w:asciiTheme="majorHAnsi" w:hAnsiTheme="majorHAnsi"/>
        <w:b w:val="0"/>
      </w:rPr>
    </w:tblStylePr>
    <w:tblStylePr w:type="firstCol">
      <w:rPr>
        <w:rFonts w:asciiTheme="majorHAnsi" w:hAnsiTheme="majorHAnsi"/>
        <w:b w:val="0"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erschrift3Zchn">
    <w:name w:val="Überschrift 3 Zchn"/>
    <w:basedOn w:val="Absatz-Standardschriftart"/>
    <w:link w:val="berschrift3"/>
    <w:uiPriority w:val="9"/>
    <w:rsid w:val="00EB7AA6"/>
    <w:rPr>
      <w:rFonts w:ascii="Arial" w:eastAsiaTheme="majorEastAsia" w:hAnsi="Arial" w:cstheme="majorBidi"/>
      <w:b/>
      <w:spacing w:val="2"/>
      <w:sz w:val="22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D549F"/>
    <w:rPr>
      <w:rFonts w:eastAsiaTheme="majorEastAsia" w:cstheme="majorBidi"/>
      <w:spacing w:val="2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D549F"/>
    <w:rPr>
      <w:rFonts w:eastAsiaTheme="majorEastAsia" w:cstheme="majorBidi"/>
      <w:spacing w:val="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ufzhlung1">
    <w:name w:val="Aufzählung 1"/>
    <w:basedOn w:val="Listenabsatz"/>
    <w:uiPriority w:val="6"/>
    <w:qFormat/>
    <w:rsid w:val="00173BF2"/>
    <w:pPr>
      <w:numPr>
        <w:numId w:val="19"/>
      </w:numPr>
      <w:ind w:left="426"/>
      <w:jc w:val="left"/>
    </w:pPr>
  </w:style>
  <w:style w:type="paragraph" w:customStyle="1" w:styleId="Traktandum-Text">
    <w:name w:val="Traktandum-Text"/>
    <w:basedOn w:val="Aufzhlung1"/>
    <w:uiPriority w:val="18"/>
    <w:semiHidden/>
    <w:rsid w:val="00E269E1"/>
    <w:pPr>
      <w:numPr>
        <w:numId w:val="0"/>
      </w:numPr>
      <w:tabs>
        <w:tab w:val="left" w:pos="7938"/>
      </w:tabs>
      <w:ind w:left="426" w:right="848"/>
    </w:pPr>
  </w:style>
  <w:style w:type="paragraph" w:customStyle="1" w:styleId="Traktandum-Titel">
    <w:name w:val="Traktandum-Titel"/>
    <w:basedOn w:val="Aufzhlung1"/>
    <w:next w:val="Traktandum-Text"/>
    <w:uiPriority w:val="18"/>
    <w:semiHidden/>
    <w:rsid w:val="00E269E1"/>
    <w:pPr>
      <w:numPr>
        <w:numId w:val="16"/>
      </w:numPr>
      <w:tabs>
        <w:tab w:val="left" w:pos="7938"/>
      </w:tabs>
      <w:ind w:left="426" w:hanging="426"/>
    </w:pPr>
    <w:rPr>
      <w:rFonts w:asciiTheme="majorHAnsi" w:hAnsiTheme="majorHAnsi"/>
    </w:rPr>
  </w:style>
  <w:style w:type="paragraph" w:customStyle="1" w:styleId="Anleitung">
    <w:name w:val="Anleitung"/>
    <w:basedOn w:val="Standard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BesuchterLink">
    <w:name w:val="FollowedHyperlink"/>
    <w:basedOn w:val="Hyperlink"/>
    <w:uiPriority w:val="99"/>
    <w:semiHidden/>
    <w:rsid w:val="007E0460"/>
    <w:rPr>
      <w:color w:val="auto"/>
      <w:u w:val="single"/>
    </w:rPr>
  </w:style>
  <w:style w:type="paragraph" w:styleId="Untertitel">
    <w:name w:val="Subtitle"/>
    <w:basedOn w:val="Standard"/>
    <w:next w:val="Standard"/>
    <w:link w:val="UntertitelZchn"/>
    <w:uiPriority w:val="12"/>
    <w:rsid w:val="00D6722C"/>
    <w:pPr>
      <w:numPr>
        <w:ilvl w:val="1"/>
      </w:numPr>
    </w:pPr>
    <w:rPr>
      <w:rFonts w:eastAsiaTheme="minorEastAsia"/>
      <w:sz w:val="52"/>
    </w:rPr>
  </w:style>
  <w:style w:type="character" w:customStyle="1" w:styleId="UntertitelZchn">
    <w:name w:val="Untertitel Zchn"/>
    <w:basedOn w:val="Absatz-Standardschriftart"/>
    <w:link w:val="Untertitel"/>
    <w:uiPriority w:val="12"/>
    <w:rsid w:val="00D6722C"/>
    <w:rPr>
      <w:rFonts w:eastAsiaTheme="minorEastAsia"/>
      <w:sz w:val="52"/>
    </w:rPr>
  </w:style>
  <w:style w:type="paragraph" w:styleId="Datum">
    <w:name w:val="Date"/>
    <w:basedOn w:val="Standard"/>
    <w:next w:val="Standard"/>
    <w:link w:val="DatumZchn"/>
    <w:uiPriority w:val="15"/>
    <w:semiHidden/>
    <w:rsid w:val="00BF7052"/>
    <w:pPr>
      <w:spacing w:before="480" w:after="480"/>
    </w:pPr>
  </w:style>
  <w:style w:type="character" w:customStyle="1" w:styleId="DatumZchn">
    <w:name w:val="Datum Zchn"/>
    <w:basedOn w:val="Absatz-Standardschriftart"/>
    <w:link w:val="Datum"/>
    <w:uiPriority w:val="15"/>
    <w:semiHidden/>
    <w:rsid w:val="004D549F"/>
    <w:rPr>
      <w:spacing w:val="2"/>
    </w:rPr>
  </w:style>
  <w:style w:type="paragraph" w:styleId="Funotentext">
    <w:name w:val="footnote text"/>
    <w:basedOn w:val="Standard"/>
    <w:link w:val="FunotentextZchn"/>
    <w:uiPriority w:val="79"/>
    <w:semiHidden/>
    <w:rsid w:val="00494FD7"/>
    <w:pPr>
      <w:spacing w:line="240" w:lineRule="auto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79"/>
    <w:semiHidden/>
    <w:rsid w:val="004D549F"/>
    <w:rPr>
      <w:spacing w:val="2"/>
      <w:sz w:val="16"/>
    </w:rPr>
  </w:style>
  <w:style w:type="character" w:styleId="Funotenzeichen">
    <w:name w:val="footnote reference"/>
    <w:basedOn w:val="Absatz-Standardschriftart"/>
    <w:uiPriority w:val="79"/>
    <w:semiHidden/>
    <w:unhideWhenUsed/>
    <w:rsid w:val="00642F26"/>
    <w:rPr>
      <w:vertAlign w:val="superscript"/>
    </w:rPr>
  </w:style>
  <w:style w:type="table" w:customStyle="1" w:styleId="TabelleohneRahmen">
    <w:name w:val="Tabelle ohne Rahmen"/>
    <w:basedOn w:val="NormaleTabelle"/>
    <w:uiPriority w:val="99"/>
    <w:rsid w:val="0043475F"/>
    <w:tblPr>
      <w:tblCellMar>
        <w:left w:w="0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79"/>
    <w:semiHidden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79"/>
    <w:semiHidden/>
    <w:rsid w:val="005A7BE5"/>
    <w:rPr>
      <w:sz w:val="16"/>
      <w:szCs w:val="20"/>
    </w:rPr>
  </w:style>
  <w:style w:type="character" w:styleId="Endnotenzeichen">
    <w:name w:val="endnote reference"/>
    <w:basedOn w:val="Absatz-Standardschriftart"/>
    <w:uiPriority w:val="79"/>
    <w:semiHidden/>
    <w:unhideWhenUsed/>
    <w:rsid w:val="00113CB8"/>
    <w:rPr>
      <w:vertAlign w:val="superscript"/>
    </w:rPr>
  </w:style>
  <w:style w:type="paragraph" w:customStyle="1" w:styleId="Aufzhlung2">
    <w:name w:val="Aufzählung 2"/>
    <w:basedOn w:val="Aufzhlung1"/>
    <w:uiPriority w:val="6"/>
    <w:rsid w:val="004C3880"/>
    <w:pPr>
      <w:numPr>
        <w:ilvl w:val="1"/>
      </w:numPr>
    </w:pPr>
  </w:style>
  <w:style w:type="paragraph" w:customStyle="1" w:styleId="Aufzhlung3">
    <w:name w:val="Aufzählung 3"/>
    <w:basedOn w:val="Aufzhlung1"/>
    <w:uiPriority w:val="6"/>
    <w:semiHidden/>
    <w:rsid w:val="004C3880"/>
    <w:pPr>
      <w:numPr>
        <w:ilvl w:val="2"/>
      </w:numPr>
    </w:pPr>
  </w:style>
  <w:style w:type="paragraph" w:styleId="Beschriftung">
    <w:name w:val="caption"/>
    <w:basedOn w:val="Standard"/>
    <w:next w:val="Standard"/>
    <w:uiPriority w:val="35"/>
    <w:semiHidden/>
    <w:rsid w:val="007A74E9"/>
    <w:pPr>
      <w:spacing w:before="120" w:after="240" w:line="240" w:lineRule="auto"/>
    </w:pPr>
    <w:rPr>
      <w:rFonts w:asciiTheme="majorHAnsi" w:hAnsiTheme="majorHAnsi"/>
      <w:iCs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rsid w:val="00DB7675"/>
    <w:pPr>
      <w:spacing w:before="240"/>
      <w:outlineLvl w:val="9"/>
    </w:pPr>
    <w:rPr>
      <w:bCs w:val="0"/>
      <w:szCs w:val="32"/>
    </w:rPr>
  </w:style>
  <w:style w:type="paragraph" w:styleId="Sprechblasentext">
    <w:name w:val="Balloon Text"/>
    <w:basedOn w:val="Standard"/>
    <w:link w:val="SprechblasentextZchn"/>
    <w:uiPriority w:val="7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79"/>
    <w:semiHidden/>
    <w:rsid w:val="005A7BE5"/>
    <w:rPr>
      <w:rFonts w:ascii="Segoe UI" w:hAnsi="Segoe UI" w:cs="Segoe UI"/>
      <w:sz w:val="18"/>
      <w:szCs w:val="18"/>
    </w:rPr>
  </w:style>
  <w:style w:type="paragraph" w:customStyle="1" w:styleId="Seitenzahlen">
    <w:name w:val="Seitenzahlen"/>
    <w:basedOn w:val="Fuzeile"/>
    <w:uiPriority w:val="95"/>
    <w:semiHidden/>
    <w:rsid w:val="00E8428A"/>
    <w:pPr>
      <w:jc w:val="right"/>
    </w:pPr>
  </w:style>
  <w:style w:type="paragraph" w:customStyle="1" w:styleId="berschrift1nummeriert">
    <w:name w:val="Überschrift 1 nummeriert"/>
    <w:basedOn w:val="berschrift1"/>
    <w:next w:val="Standard"/>
    <w:uiPriority w:val="10"/>
    <w:qFormat/>
    <w:rsid w:val="00F32B93"/>
    <w:pPr>
      <w:numPr>
        <w:numId w:val="24"/>
      </w:numPr>
    </w:pPr>
  </w:style>
  <w:style w:type="paragraph" w:customStyle="1" w:styleId="berschrift2nummeriert">
    <w:name w:val="Überschrift 2 nummeriert"/>
    <w:basedOn w:val="berschrift2"/>
    <w:next w:val="Standard"/>
    <w:uiPriority w:val="10"/>
    <w:qFormat/>
    <w:rsid w:val="00F32B93"/>
    <w:pPr>
      <w:numPr>
        <w:ilvl w:val="1"/>
        <w:numId w:val="24"/>
      </w:numPr>
    </w:pPr>
  </w:style>
  <w:style w:type="paragraph" w:customStyle="1" w:styleId="berschrift3nummeriert">
    <w:name w:val="Überschrift 3 nummeriert"/>
    <w:basedOn w:val="berschrift3"/>
    <w:next w:val="Standard"/>
    <w:uiPriority w:val="10"/>
    <w:qFormat/>
    <w:rsid w:val="00F600C7"/>
    <w:pPr>
      <w:numPr>
        <w:ilvl w:val="2"/>
        <w:numId w:val="24"/>
      </w:numPr>
    </w:pPr>
  </w:style>
  <w:style w:type="paragraph" w:customStyle="1" w:styleId="berschrift4nummeriert">
    <w:name w:val="Überschrift 4 nummeriert"/>
    <w:basedOn w:val="berschrift4"/>
    <w:next w:val="Standard"/>
    <w:uiPriority w:val="10"/>
    <w:semiHidden/>
    <w:qFormat/>
    <w:rsid w:val="00F600C7"/>
    <w:pPr>
      <w:numPr>
        <w:ilvl w:val="3"/>
        <w:numId w:val="24"/>
      </w:numPr>
    </w:pPr>
  </w:style>
  <w:style w:type="paragraph" w:styleId="Verzeichnis1">
    <w:name w:val="toc 1"/>
    <w:basedOn w:val="Standard"/>
    <w:next w:val="Standard"/>
    <w:autoRedefine/>
    <w:uiPriority w:val="39"/>
    <w:semiHidden/>
    <w:rsid w:val="007A74E9"/>
    <w:pPr>
      <w:tabs>
        <w:tab w:val="right" w:leader="dot" w:pos="8878"/>
      </w:tabs>
      <w:spacing w:before="120"/>
      <w:ind w:left="567" w:hanging="567"/>
    </w:pPr>
    <w:rPr>
      <w:b/>
      <w:bCs/>
      <w:noProof/>
    </w:rPr>
  </w:style>
  <w:style w:type="paragraph" w:styleId="Verzeichnis2">
    <w:name w:val="toc 2"/>
    <w:basedOn w:val="Standard"/>
    <w:next w:val="Standard"/>
    <w:autoRedefine/>
    <w:uiPriority w:val="39"/>
    <w:semiHidden/>
    <w:rsid w:val="007A74E9"/>
    <w:pPr>
      <w:tabs>
        <w:tab w:val="right" w:leader="dot" w:pos="8878"/>
      </w:tabs>
      <w:ind w:left="567" w:hanging="567"/>
    </w:pPr>
  </w:style>
  <w:style w:type="paragraph" w:styleId="Verzeichnis3">
    <w:name w:val="toc 3"/>
    <w:basedOn w:val="Standard"/>
    <w:next w:val="Standard"/>
    <w:autoRedefine/>
    <w:uiPriority w:val="39"/>
    <w:semiHidden/>
    <w:rsid w:val="007A74E9"/>
    <w:pPr>
      <w:tabs>
        <w:tab w:val="right" w:leader="dot" w:pos="8878"/>
      </w:tabs>
      <w:ind w:left="567" w:hanging="567"/>
    </w:pPr>
  </w:style>
  <w:style w:type="paragraph" w:styleId="StandardWeb">
    <w:name w:val="Normal (Web)"/>
    <w:basedOn w:val="Standard"/>
    <w:uiPriority w:val="79"/>
    <w:semiHidden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Abbildungsverzeichnis">
    <w:name w:val="table of figures"/>
    <w:basedOn w:val="Standard"/>
    <w:next w:val="Standard"/>
    <w:uiPriority w:val="40"/>
    <w:semiHidden/>
    <w:rsid w:val="00857D8A"/>
  </w:style>
  <w:style w:type="paragraph" w:customStyle="1" w:styleId="Absenderzeile">
    <w:name w:val="Absenderzeile"/>
    <w:basedOn w:val="Standard"/>
    <w:uiPriority w:val="16"/>
    <w:semiHidden/>
    <w:rsid w:val="00874E49"/>
    <w:pPr>
      <w:pBdr>
        <w:bottom w:val="single" w:sz="6" w:space="1" w:color="auto"/>
      </w:pBdr>
    </w:pPr>
    <w:rPr>
      <w:sz w:val="12"/>
    </w:rPr>
  </w:style>
  <w:style w:type="paragraph" w:customStyle="1" w:styleId="Nummerierung1">
    <w:name w:val="Nummerierung 1"/>
    <w:basedOn w:val="Standard"/>
    <w:uiPriority w:val="7"/>
    <w:qFormat/>
    <w:rsid w:val="009804FC"/>
    <w:pPr>
      <w:numPr>
        <w:ilvl w:val="5"/>
        <w:numId w:val="24"/>
      </w:numPr>
    </w:pPr>
  </w:style>
  <w:style w:type="paragraph" w:customStyle="1" w:styleId="Nummerierung2">
    <w:name w:val="Nummerierung 2"/>
    <w:basedOn w:val="Nummerierung1"/>
    <w:uiPriority w:val="7"/>
    <w:qFormat/>
    <w:rsid w:val="009804FC"/>
    <w:pPr>
      <w:numPr>
        <w:ilvl w:val="6"/>
      </w:numPr>
    </w:pPr>
  </w:style>
  <w:style w:type="character" w:styleId="Seitenzahl">
    <w:name w:val="page number"/>
    <w:basedOn w:val="Absatz-Standardschriftart"/>
    <w:uiPriority w:val="79"/>
    <w:semiHidden/>
    <w:rsid w:val="00E8428A"/>
  </w:style>
  <w:style w:type="paragraph" w:customStyle="1" w:styleId="Nummerierungabc">
    <w:name w:val="Nummerierung abc"/>
    <w:basedOn w:val="Listenabsatz"/>
    <w:uiPriority w:val="8"/>
    <w:qFormat/>
    <w:rsid w:val="00CF1E53"/>
    <w:pPr>
      <w:numPr>
        <w:ilvl w:val="8"/>
        <w:numId w:val="24"/>
      </w:numPr>
    </w:pPr>
  </w:style>
  <w:style w:type="paragraph" w:customStyle="1" w:styleId="Nummerierung3">
    <w:name w:val="Nummerierung 3"/>
    <w:basedOn w:val="Nummerierung2"/>
    <w:uiPriority w:val="7"/>
    <w:semiHidden/>
    <w:qFormat/>
    <w:rsid w:val="005A357F"/>
    <w:pPr>
      <w:numPr>
        <w:ilvl w:val="7"/>
      </w:numPr>
    </w:pPr>
  </w:style>
  <w:style w:type="paragraph" w:customStyle="1" w:styleId="berschrift5nummeriert">
    <w:name w:val="Überschrift 5 nummeriert"/>
    <w:basedOn w:val="berschrift5"/>
    <w:next w:val="Standard"/>
    <w:uiPriority w:val="10"/>
    <w:semiHidden/>
    <w:qFormat/>
    <w:rsid w:val="005A357F"/>
    <w:pPr>
      <w:numPr>
        <w:ilvl w:val="4"/>
        <w:numId w:val="24"/>
      </w:numPr>
    </w:pPr>
  </w:style>
  <w:style w:type="paragraph" w:customStyle="1" w:styleId="Dokumentbezeichnung">
    <w:name w:val="Dokumentbezeichnung"/>
    <w:basedOn w:val="berschrift1"/>
    <w:next w:val="Standard"/>
    <w:uiPriority w:val="98"/>
    <w:semiHidden/>
    <w:rsid w:val="00283995"/>
    <w:pPr>
      <w:pageBreakBefore/>
      <w:numPr>
        <w:numId w:val="28"/>
      </w:numPr>
      <w:pBdr>
        <w:top w:val="single" w:sz="8" w:space="5" w:color="000000" w:themeColor="text1"/>
        <w:left w:val="single" w:sz="8" w:space="5" w:color="000000" w:themeColor="text1"/>
        <w:bottom w:val="single" w:sz="8" w:space="5" w:color="000000" w:themeColor="text1"/>
        <w:right w:val="single" w:sz="8" w:space="5" w:color="000000" w:themeColor="text1"/>
      </w:pBdr>
      <w:shd w:val="clear" w:color="auto" w:fill="000000" w:themeFill="text1"/>
      <w:spacing w:before="600" w:after="600"/>
      <w:ind w:right="125"/>
    </w:pPr>
    <w:rPr>
      <w:bCs w:val="0"/>
      <w:color w:val="FFFFFF" w:themeColor="background1"/>
      <w:spacing w:val="6"/>
      <w:sz w:val="40"/>
      <w:szCs w:val="52"/>
    </w:rPr>
  </w:style>
  <w:style w:type="character" w:styleId="Platzhaltertext">
    <w:name w:val="Placeholder Text"/>
    <w:basedOn w:val="Absatz-Standardschriftart"/>
    <w:uiPriority w:val="79"/>
    <w:rsid w:val="00C30C28"/>
    <w:rPr>
      <w:color w:val="B9B9B9" w:themeColor="background2"/>
    </w:rPr>
  </w:style>
  <w:style w:type="paragraph" w:customStyle="1" w:styleId="ErstelltdurchVorlagenbauerchfrBrckelePont">
    <w:name w:val="Erstellt durch Vorlagenbauer.ch für Brücke le Pont"/>
    <w:basedOn w:val="Standard"/>
    <w:next w:val="Standard"/>
    <w:semiHidden/>
    <w:rsid w:val="00BB0EB7"/>
    <w:pPr>
      <w:shd w:val="clear" w:color="auto" w:fill="FFFFFF" w:themeFill="background1"/>
    </w:pPr>
  </w:style>
  <w:style w:type="paragraph" w:customStyle="1" w:styleId="Tabellenfolgezeile">
    <w:name w:val="Tabellenfolgezeile"/>
    <w:basedOn w:val="Standard"/>
    <w:next w:val="Standard"/>
    <w:uiPriority w:val="90"/>
    <w:semiHidden/>
    <w:qFormat/>
    <w:rsid w:val="0016774B"/>
    <w:pPr>
      <w:spacing w:line="20" w:lineRule="exact"/>
    </w:pPr>
    <w:rPr>
      <w:sz w:val="2"/>
      <w:szCs w:val="2"/>
    </w:rPr>
  </w:style>
  <w:style w:type="paragraph" w:styleId="Verzeichnis4">
    <w:name w:val="toc 4"/>
    <w:basedOn w:val="Standard"/>
    <w:next w:val="Standard"/>
    <w:autoRedefine/>
    <w:uiPriority w:val="39"/>
    <w:semiHidden/>
    <w:rsid w:val="007A74E9"/>
    <w:pPr>
      <w:tabs>
        <w:tab w:val="right" w:leader="dot" w:pos="8878"/>
      </w:tabs>
      <w:ind w:left="851" w:hanging="851"/>
    </w:pPr>
  </w:style>
  <w:style w:type="paragraph" w:styleId="Verzeichnis5">
    <w:name w:val="toc 5"/>
    <w:basedOn w:val="Standard"/>
    <w:next w:val="Standard"/>
    <w:autoRedefine/>
    <w:uiPriority w:val="39"/>
    <w:semiHidden/>
    <w:rsid w:val="007A74E9"/>
    <w:pPr>
      <w:tabs>
        <w:tab w:val="right" w:leader="dot" w:pos="8878"/>
      </w:tabs>
      <w:ind w:left="993" w:hanging="993"/>
    </w:pPr>
  </w:style>
  <w:style w:type="paragraph" w:styleId="Literaturverzeichnis">
    <w:name w:val="Bibliography"/>
    <w:basedOn w:val="Standard"/>
    <w:next w:val="Standard"/>
    <w:uiPriority w:val="37"/>
    <w:semiHidden/>
    <w:rsid w:val="00E02496"/>
  </w:style>
  <w:style w:type="paragraph" w:styleId="Index1">
    <w:name w:val="index 1"/>
    <w:basedOn w:val="Standard"/>
    <w:next w:val="Standard"/>
    <w:autoRedefine/>
    <w:uiPriority w:val="99"/>
    <w:semiHidden/>
    <w:unhideWhenUsed/>
    <w:rsid w:val="00C20DEA"/>
    <w:pPr>
      <w:spacing w:line="240" w:lineRule="auto"/>
      <w:ind w:left="200" w:hanging="200"/>
    </w:pPr>
  </w:style>
  <w:style w:type="character" w:styleId="Fett">
    <w:name w:val="Strong"/>
    <w:basedOn w:val="Absatz-Standardschriftart"/>
    <w:uiPriority w:val="1"/>
    <w:rsid w:val="008E5B65"/>
    <w:rPr>
      <w:rFonts w:asciiTheme="majorHAnsi" w:hAnsiTheme="majorHAnsi"/>
      <w:b w:val="0"/>
      <w:bCs/>
    </w:rPr>
  </w:style>
  <w:style w:type="paragraph" w:customStyle="1" w:styleId="Text95Pt">
    <w:name w:val="Text 9.5 Pt"/>
    <w:basedOn w:val="Standard"/>
    <w:rsid w:val="008E5B65"/>
    <w:pPr>
      <w:spacing w:line="240" w:lineRule="atLeast"/>
    </w:pPr>
    <w:rPr>
      <w:sz w:val="19"/>
    </w:rPr>
  </w:style>
  <w:style w:type="paragraph" w:customStyle="1" w:styleId="Fusszeile">
    <w:name w:val="Fusszeile"/>
    <w:basedOn w:val="Fuzeile"/>
    <w:link w:val="FusszeileZchn"/>
    <w:qFormat/>
    <w:rsid w:val="00523A57"/>
    <w:pPr>
      <w:tabs>
        <w:tab w:val="right" w:pos="8931"/>
      </w:tabs>
    </w:pPr>
    <w:rPr>
      <w:sz w:val="20"/>
      <w:szCs w:val="20"/>
    </w:rPr>
  </w:style>
  <w:style w:type="character" w:customStyle="1" w:styleId="FusszeileZchn">
    <w:name w:val="Fusszeile Zchn"/>
    <w:basedOn w:val="FuzeileZchn"/>
    <w:link w:val="Fusszeile"/>
    <w:rsid w:val="00523A57"/>
    <w:rPr>
      <w:rFonts w:ascii="Arial" w:hAnsi="Arial"/>
      <w:spacing w:val="2"/>
      <w:sz w:val="20"/>
      <w:szCs w:val="20"/>
    </w:rPr>
  </w:style>
  <w:style w:type="paragraph" w:styleId="KeinLeerraum">
    <w:name w:val="No Spacing"/>
    <w:uiPriority w:val="1"/>
    <w:qFormat/>
    <w:rsid w:val="0028050C"/>
    <w:pPr>
      <w:widowControl w:val="0"/>
      <w:spacing w:line="240" w:lineRule="auto"/>
    </w:pPr>
    <w:rPr>
      <w:sz w:val="22"/>
      <w:szCs w:val="22"/>
      <w:lang w:val="en-US"/>
    </w:rPr>
  </w:style>
  <w:style w:type="character" w:styleId="NichtaufgelsteErwhnung">
    <w:name w:val="Unresolved Mention"/>
    <w:basedOn w:val="Absatz-Standardschriftart"/>
    <w:uiPriority w:val="79"/>
    <w:semiHidden/>
    <w:unhideWhenUsed/>
    <w:rsid w:val="00C32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Brücke le Pont">
      <a:dk1>
        <a:sysClr val="windowText" lastClr="000000"/>
      </a:dk1>
      <a:lt1>
        <a:sysClr val="window" lastClr="FFFFFF"/>
      </a:lt1>
      <a:dk2>
        <a:srgbClr val="4B4B4B"/>
      </a:dk2>
      <a:lt2>
        <a:srgbClr val="B9B9B9"/>
      </a:lt2>
      <a:accent1>
        <a:srgbClr val="35B870"/>
      </a:accent1>
      <a:accent2>
        <a:srgbClr val="3FBEBB"/>
      </a:accent2>
      <a:accent3>
        <a:srgbClr val="3D90AD"/>
      </a:accent3>
      <a:accent4>
        <a:srgbClr val="BF87C3"/>
      </a:accent4>
      <a:accent5>
        <a:srgbClr val="ECCE62"/>
      </a:accent5>
      <a:accent6>
        <a:srgbClr val="DD8475"/>
      </a:accent6>
      <a:hlink>
        <a:srgbClr val="000000"/>
      </a:hlink>
      <a:folHlink>
        <a:srgbClr val="000000"/>
      </a:folHlink>
    </a:clrScheme>
    <a:fontScheme name="Brücke le Pont">
      <a:majorFont>
        <a:latin typeface="Rubik SemiBold"/>
        <a:ea typeface=""/>
        <a:cs typeface=""/>
      </a:majorFont>
      <a:minorFont>
        <a:latin typeface="Rubik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24777f-78b6-4f3c-a73a-d5fa08e4d537" xsi:nil="true"/>
    <lcf76f155ced4ddcb4097134ff3c332f xmlns="c9077d15-72ed-4fec-bcfe-3472729e919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94130A2AF244FBF3F304D904ED593" ma:contentTypeVersion="16" ma:contentTypeDescription="Ein neues Dokument erstellen." ma:contentTypeScope="" ma:versionID="4d421d3fbdad61d2657cfee612992f01">
  <xsd:schema xmlns:xsd="http://www.w3.org/2001/XMLSchema" xmlns:xs="http://www.w3.org/2001/XMLSchema" xmlns:p="http://schemas.microsoft.com/office/2006/metadata/properties" xmlns:ns2="c9077d15-72ed-4fec-bcfe-3472729e9195" xmlns:ns3="bc24777f-78b6-4f3c-a73a-d5fa08e4d537" targetNamespace="http://schemas.microsoft.com/office/2006/metadata/properties" ma:root="true" ma:fieldsID="f187d31715227b175495061eefda1085" ns2:_="" ns3:_="">
    <xsd:import namespace="c9077d15-72ed-4fec-bcfe-3472729e9195"/>
    <xsd:import namespace="bc24777f-78b6-4f3c-a73a-d5fa08e4d5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77d15-72ed-4fec-bcfe-3472729e9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7fbe3b91-0d7a-4fca-85de-75d49bc052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4777f-78b6-4f3c-a73a-d5fa08e4d53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23888c3-3691-4ee2-9093-74875a1c94d8}" ma:internalName="TaxCatchAll" ma:showField="CatchAllData" ma:web="bc24777f-78b6-4f3c-a73a-d5fa08e4d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7B781F-CA08-491A-A6F1-F7575EFA33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0BED3-F54C-414D-A2A4-3CB9371644D5}">
  <ds:schemaRefs>
    <ds:schemaRef ds:uri="http://schemas.microsoft.com/office/2006/metadata/properties"/>
    <ds:schemaRef ds:uri="http://schemas.microsoft.com/office/infopath/2007/PartnerControls"/>
    <ds:schemaRef ds:uri="bc24777f-78b6-4f3c-a73a-d5fa08e4d537"/>
    <ds:schemaRef ds:uri="c9077d15-72ed-4fec-bcfe-3472729e9195"/>
  </ds:schemaRefs>
</ds:datastoreItem>
</file>

<file path=customXml/itemProps3.xml><?xml version="1.0" encoding="utf-8"?>
<ds:datastoreItem xmlns:ds="http://schemas.openxmlformats.org/officeDocument/2006/customXml" ds:itemID="{5DF7C3C1-E9D2-4D63-8793-ADAEFC74F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77d15-72ed-4fec-bcfe-3472729e9195"/>
    <ds:schemaRef ds:uri="bc24777f-78b6-4f3c-a73a-d5fa08e4d5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1B9E7B-1F5D-4650-8E1E-7519107C43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Brücke le Pont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dc:description>erstellt durch Vorlagenbauer.ch</dc:description>
  <cp:lastModifiedBy>Carola Haymoz</cp:lastModifiedBy>
  <cp:revision>3</cp:revision>
  <cp:lastPrinted>2025-03-11T15:24:00Z</cp:lastPrinted>
  <dcterms:created xsi:type="dcterms:W3CDTF">2026-10-19T06:54:00Z</dcterms:created>
  <dcterms:modified xsi:type="dcterms:W3CDTF">2026-11-05T08:27:00Z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0x0101000E594130A2AF244FBF3F304D904ED593</vt:lpwstr>
  </property>
  <property fmtid="{D5CDD505-2E9C-101B-9397-08002B2CF9AE}" pid="3" name="MediaServiceImageTags">
    <vt:lpwstr/>
  </property>
</Properties>
</file>